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9B28E8" w:rsidRPr="00201B61" w:rsidTr="009B28E8">
        <w:tc>
          <w:tcPr>
            <w:tcW w:w="4785" w:type="dxa"/>
          </w:tcPr>
          <w:p w:rsidR="009B28E8" w:rsidRPr="00305C61" w:rsidRDefault="00DB1E64">
            <w:pPr>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extent cx="6306454" cy="8771206"/>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16119" cy="8784648"/>
                          </a:xfrm>
                          <a:prstGeom prst="rect">
                            <a:avLst/>
                          </a:prstGeom>
                          <a:noFill/>
                        </pic:spPr>
                      </pic:pic>
                    </a:graphicData>
                  </a:graphic>
                </wp:inline>
              </w:drawing>
            </w:r>
          </w:p>
        </w:tc>
        <w:tc>
          <w:tcPr>
            <w:tcW w:w="4786" w:type="dxa"/>
          </w:tcPr>
          <w:p w:rsidR="009B28E8" w:rsidRPr="00305C61" w:rsidRDefault="009B28E8">
            <w:pPr>
              <w:rPr>
                <w:rFonts w:ascii="Times New Roman" w:hAnsi="Times New Roman" w:cs="Times New Roman"/>
                <w:color w:val="FF0000"/>
                <w:sz w:val="24"/>
                <w:szCs w:val="24"/>
              </w:rPr>
            </w:pPr>
          </w:p>
        </w:tc>
      </w:tr>
    </w:tbl>
    <w:p w:rsidR="00DB1E64" w:rsidRPr="00EE0F89" w:rsidRDefault="00DB1E64" w:rsidP="00415A72">
      <w:pPr>
        <w:rPr>
          <w:rFonts w:ascii="Times New Roman" w:hAnsi="Times New Roman" w:cs="Times New Roman"/>
          <w:b/>
        </w:rPr>
      </w:pPr>
    </w:p>
    <w:p w:rsidR="009B28E8" w:rsidRPr="00201B61" w:rsidRDefault="00672DEE" w:rsidP="00CD6BDF">
      <w:pPr>
        <w:pStyle w:val="a4"/>
        <w:numPr>
          <w:ilvl w:val="0"/>
          <w:numId w:val="4"/>
        </w:numPr>
        <w:tabs>
          <w:tab w:val="left" w:pos="284"/>
        </w:tabs>
        <w:spacing w:after="0" w:line="240" w:lineRule="auto"/>
        <w:ind w:left="0" w:firstLine="0"/>
        <w:jc w:val="center"/>
        <w:rPr>
          <w:rFonts w:ascii="Times New Roman" w:hAnsi="Times New Roman" w:cs="Times New Roman"/>
          <w:b/>
          <w:sz w:val="24"/>
          <w:szCs w:val="24"/>
        </w:rPr>
      </w:pPr>
      <w:r w:rsidRPr="00201B61">
        <w:rPr>
          <w:rFonts w:ascii="Times New Roman" w:hAnsi="Times New Roman" w:cs="Times New Roman"/>
          <w:b/>
          <w:sz w:val="24"/>
          <w:szCs w:val="24"/>
        </w:rPr>
        <w:lastRenderedPageBreak/>
        <w:t>Общие положения</w:t>
      </w:r>
    </w:p>
    <w:p w:rsidR="00672DEE" w:rsidRPr="00201B61" w:rsidRDefault="00672DEE" w:rsidP="00672DEE">
      <w:pPr>
        <w:spacing w:after="0" w:line="240" w:lineRule="auto"/>
        <w:jc w:val="center"/>
        <w:rPr>
          <w:rFonts w:ascii="Times New Roman" w:hAnsi="Times New Roman" w:cs="Times New Roman"/>
          <w:b/>
          <w:color w:val="17365D" w:themeColor="text2" w:themeShade="BF"/>
          <w:sz w:val="24"/>
          <w:szCs w:val="24"/>
        </w:rPr>
      </w:pPr>
    </w:p>
    <w:p w:rsidR="00E507FE" w:rsidRPr="00201B61" w:rsidRDefault="00905946"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w:t>
      </w:r>
      <w:r w:rsidR="000448AC">
        <w:rPr>
          <w:rFonts w:ascii="Times New Roman" w:hAnsi="Times New Roman" w:cs="Times New Roman"/>
          <w:sz w:val="24"/>
          <w:szCs w:val="24"/>
        </w:rPr>
        <w:t xml:space="preserve"> </w:t>
      </w:r>
      <w:r w:rsidR="009A7C03" w:rsidRPr="00201B61">
        <w:rPr>
          <w:rFonts w:ascii="Times New Roman" w:hAnsi="Times New Roman" w:cs="Times New Roman"/>
          <w:sz w:val="24"/>
          <w:szCs w:val="24"/>
        </w:rPr>
        <w:t>Казенное</w:t>
      </w:r>
      <w:r w:rsidR="00C87C71" w:rsidRPr="00201B61">
        <w:rPr>
          <w:rFonts w:ascii="Times New Roman" w:hAnsi="Times New Roman" w:cs="Times New Roman"/>
          <w:sz w:val="24"/>
          <w:szCs w:val="24"/>
        </w:rPr>
        <w:t xml:space="preserve"> м</w:t>
      </w:r>
      <w:r w:rsidR="009A7C03" w:rsidRPr="00201B61">
        <w:rPr>
          <w:rFonts w:ascii="Times New Roman" w:hAnsi="Times New Roman" w:cs="Times New Roman"/>
          <w:sz w:val="24"/>
          <w:szCs w:val="24"/>
        </w:rPr>
        <w:t>униципальное дошкольное</w:t>
      </w:r>
      <w:r w:rsidR="00C87C71" w:rsidRPr="00201B61">
        <w:rPr>
          <w:rFonts w:ascii="Times New Roman" w:hAnsi="Times New Roman" w:cs="Times New Roman"/>
          <w:sz w:val="24"/>
          <w:szCs w:val="24"/>
        </w:rPr>
        <w:t xml:space="preserve"> образовате</w:t>
      </w:r>
      <w:r w:rsidR="009A7C03" w:rsidRPr="00201B61">
        <w:rPr>
          <w:rFonts w:ascii="Times New Roman" w:hAnsi="Times New Roman" w:cs="Times New Roman"/>
          <w:sz w:val="24"/>
          <w:szCs w:val="24"/>
        </w:rPr>
        <w:t xml:space="preserve">льное </w:t>
      </w:r>
      <w:r w:rsidR="00A822F4" w:rsidRPr="00201B61">
        <w:rPr>
          <w:rFonts w:ascii="Times New Roman" w:hAnsi="Times New Roman" w:cs="Times New Roman"/>
          <w:sz w:val="24"/>
          <w:szCs w:val="24"/>
        </w:rPr>
        <w:t>учреждение</w:t>
      </w:r>
      <w:r w:rsidR="00394FE6">
        <w:rPr>
          <w:rFonts w:ascii="Times New Roman" w:hAnsi="Times New Roman" w:cs="Times New Roman"/>
          <w:sz w:val="24"/>
          <w:szCs w:val="24"/>
        </w:rPr>
        <w:t xml:space="preserve"> детский сад «Светлячок»</w:t>
      </w:r>
      <w:r w:rsidR="002D72AF">
        <w:rPr>
          <w:rFonts w:ascii="Times New Roman" w:hAnsi="Times New Roman" w:cs="Times New Roman"/>
          <w:sz w:val="24"/>
          <w:szCs w:val="24"/>
        </w:rPr>
        <w:t>,</w:t>
      </w:r>
      <w:r w:rsidR="00C87C71" w:rsidRPr="00201B61">
        <w:rPr>
          <w:rFonts w:ascii="Times New Roman" w:hAnsi="Times New Roman" w:cs="Times New Roman"/>
          <w:sz w:val="24"/>
          <w:szCs w:val="24"/>
        </w:rPr>
        <w:t xml:space="preserve"> </w:t>
      </w:r>
      <w:r w:rsidR="00672DEE" w:rsidRPr="00201B61">
        <w:rPr>
          <w:rFonts w:ascii="Times New Roman" w:hAnsi="Times New Roman" w:cs="Times New Roman"/>
          <w:sz w:val="24"/>
          <w:szCs w:val="24"/>
        </w:rPr>
        <w:t>в дальнейшем именуем</w:t>
      </w:r>
      <w:r w:rsidR="00E507FE" w:rsidRPr="00201B61">
        <w:rPr>
          <w:rFonts w:ascii="Times New Roman" w:hAnsi="Times New Roman" w:cs="Times New Roman"/>
          <w:sz w:val="24"/>
          <w:szCs w:val="24"/>
        </w:rPr>
        <w:t>ое</w:t>
      </w:r>
      <w:r w:rsidR="00672DEE" w:rsidRPr="00201B61">
        <w:rPr>
          <w:rFonts w:ascii="Times New Roman" w:hAnsi="Times New Roman" w:cs="Times New Roman"/>
          <w:sz w:val="24"/>
          <w:szCs w:val="24"/>
        </w:rPr>
        <w:t xml:space="preserve"> Учреждение, </w:t>
      </w:r>
      <w:r w:rsidR="00C87C71" w:rsidRPr="00201B61">
        <w:rPr>
          <w:rFonts w:ascii="Times New Roman" w:hAnsi="Times New Roman" w:cs="Times New Roman"/>
          <w:sz w:val="24"/>
          <w:szCs w:val="24"/>
        </w:rPr>
        <w:t>созданное в</w:t>
      </w:r>
      <w:r w:rsidR="00E507FE" w:rsidRPr="00201B61">
        <w:rPr>
          <w:rFonts w:ascii="Times New Roman" w:hAnsi="Times New Roman" w:cs="Times New Roman"/>
          <w:sz w:val="24"/>
          <w:szCs w:val="24"/>
        </w:rPr>
        <w:t xml:space="preserve"> соответствии с Гражданским </w:t>
      </w:r>
      <w:hyperlink r:id="rId9" w:history="1">
        <w:r w:rsidR="00672DEE" w:rsidRPr="00201B61">
          <w:rPr>
            <w:rFonts w:ascii="Times New Roman" w:hAnsi="Times New Roman" w:cs="Times New Roman"/>
            <w:sz w:val="24"/>
            <w:szCs w:val="24"/>
          </w:rPr>
          <w:t>кодексом</w:t>
        </w:r>
      </w:hyperlink>
      <w:r w:rsidR="00672DEE" w:rsidRPr="00201B61">
        <w:rPr>
          <w:rFonts w:ascii="Times New Roman" w:hAnsi="Times New Roman" w:cs="Times New Roman"/>
          <w:sz w:val="24"/>
          <w:szCs w:val="24"/>
        </w:rPr>
        <w:t xml:space="preserve"> Российской Федерации, Федеральным </w:t>
      </w:r>
      <w:hyperlink r:id="rId10" w:history="1">
        <w:r w:rsidR="00672DEE" w:rsidRPr="00201B61">
          <w:rPr>
            <w:rFonts w:ascii="Times New Roman" w:hAnsi="Times New Roman" w:cs="Times New Roman"/>
            <w:sz w:val="24"/>
            <w:szCs w:val="24"/>
          </w:rPr>
          <w:t>законом</w:t>
        </w:r>
      </w:hyperlink>
      <w:r w:rsidR="00672DEE" w:rsidRPr="00201B61">
        <w:rPr>
          <w:rFonts w:ascii="Times New Roman" w:hAnsi="Times New Roman" w:cs="Times New Roman"/>
          <w:sz w:val="24"/>
          <w:szCs w:val="24"/>
        </w:rPr>
        <w:t xml:space="preserve"> от 29.12.2012 </w:t>
      </w:r>
      <w:r w:rsidR="000448AC">
        <w:rPr>
          <w:rFonts w:ascii="Times New Roman" w:hAnsi="Times New Roman" w:cs="Times New Roman"/>
          <w:sz w:val="24"/>
          <w:szCs w:val="24"/>
        </w:rPr>
        <w:t>№</w:t>
      </w:r>
      <w:r w:rsidR="00672DEE" w:rsidRPr="00201B61">
        <w:rPr>
          <w:rFonts w:ascii="Times New Roman" w:hAnsi="Times New Roman" w:cs="Times New Roman"/>
          <w:sz w:val="24"/>
          <w:szCs w:val="24"/>
        </w:rPr>
        <w:t xml:space="preserve"> 273-ФЗ "Об образовании в Российской Федерации" с</w:t>
      </w:r>
      <w:r w:rsidR="00E507FE" w:rsidRPr="00201B61">
        <w:rPr>
          <w:rFonts w:ascii="Times New Roman" w:hAnsi="Times New Roman" w:cs="Times New Roman"/>
          <w:sz w:val="24"/>
          <w:szCs w:val="24"/>
        </w:rPr>
        <w:t xml:space="preserve"> целью </w:t>
      </w:r>
      <w:r w:rsidR="00672DEE" w:rsidRPr="00201B61">
        <w:rPr>
          <w:rFonts w:ascii="Times New Roman" w:hAnsi="Times New Roman" w:cs="Times New Roman"/>
          <w:sz w:val="24"/>
          <w:szCs w:val="24"/>
        </w:rPr>
        <w:t>предоставления образовательных услуг населению.</w:t>
      </w:r>
    </w:p>
    <w:p w:rsidR="00432C4F" w:rsidRPr="00201B61" w:rsidRDefault="00905946" w:rsidP="008A6781">
      <w:pPr>
        <w:pStyle w:val="ConsPlusNonformat"/>
        <w:tabs>
          <w:tab w:val="left" w:pos="993"/>
        </w:tabs>
        <w:jc w:val="both"/>
        <w:rPr>
          <w:rFonts w:ascii="Times New Roman" w:hAnsi="Times New Roman" w:cs="Times New Roman"/>
          <w:color w:val="17365D" w:themeColor="text2" w:themeShade="BF"/>
          <w:sz w:val="24"/>
          <w:szCs w:val="24"/>
        </w:rPr>
      </w:pPr>
      <w:r>
        <w:rPr>
          <w:rFonts w:ascii="Times New Roman" w:hAnsi="Times New Roman" w:cs="Times New Roman"/>
          <w:sz w:val="24"/>
          <w:szCs w:val="24"/>
        </w:rPr>
        <w:tab/>
      </w:r>
      <w:r w:rsidR="008A6781">
        <w:rPr>
          <w:rFonts w:ascii="Times New Roman" w:hAnsi="Times New Roman" w:cs="Times New Roman"/>
          <w:sz w:val="24"/>
          <w:szCs w:val="24"/>
        </w:rPr>
        <w:t xml:space="preserve">2. </w:t>
      </w:r>
      <w:r w:rsidR="00E507FE" w:rsidRPr="00201B61">
        <w:rPr>
          <w:rFonts w:ascii="Times New Roman" w:hAnsi="Times New Roman" w:cs="Times New Roman"/>
          <w:sz w:val="24"/>
          <w:szCs w:val="24"/>
        </w:rPr>
        <w:t>Учреждение является некоммерческой образовательной организацией</w:t>
      </w:r>
      <w:r w:rsidR="00277944" w:rsidRPr="00201B61">
        <w:rPr>
          <w:rFonts w:ascii="Times New Roman" w:hAnsi="Times New Roman" w:cs="Times New Roman"/>
          <w:sz w:val="24"/>
          <w:szCs w:val="24"/>
        </w:rPr>
        <w:t xml:space="preserve"> Палехского муниципального </w:t>
      </w:r>
      <w:r w:rsidR="00305C61" w:rsidRPr="000448AC">
        <w:rPr>
          <w:rFonts w:ascii="Times New Roman" w:hAnsi="Times New Roman" w:cs="Times New Roman"/>
          <w:sz w:val="24"/>
          <w:szCs w:val="24"/>
        </w:rPr>
        <w:t>округа Ивановской области</w:t>
      </w:r>
      <w:r w:rsidR="00277944" w:rsidRPr="00201B61">
        <w:rPr>
          <w:rFonts w:ascii="Times New Roman" w:hAnsi="Times New Roman" w:cs="Times New Roman"/>
          <w:sz w:val="24"/>
          <w:szCs w:val="24"/>
        </w:rPr>
        <w:t xml:space="preserve">, </w:t>
      </w:r>
      <w:r w:rsidR="008B7965">
        <w:rPr>
          <w:rFonts w:ascii="Times New Roman" w:hAnsi="Times New Roman" w:cs="Times New Roman"/>
          <w:sz w:val="24"/>
          <w:szCs w:val="24"/>
        </w:rPr>
        <w:t>тип образовательной</w:t>
      </w:r>
      <w:r w:rsidR="002D72AF">
        <w:rPr>
          <w:rFonts w:ascii="Times New Roman" w:hAnsi="Times New Roman" w:cs="Times New Roman"/>
          <w:sz w:val="24"/>
          <w:szCs w:val="24"/>
        </w:rPr>
        <w:t xml:space="preserve"> организаци</w:t>
      </w:r>
      <w:r w:rsidR="008B7965">
        <w:rPr>
          <w:rFonts w:ascii="Times New Roman" w:hAnsi="Times New Roman" w:cs="Times New Roman"/>
          <w:sz w:val="24"/>
          <w:szCs w:val="24"/>
        </w:rPr>
        <w:t>и</w:t>
      </w:r>
      <w:r w:rsidR="00072F6B">
        <w:rPr>
          <w:rFonts w:ascii="Times New Roman" w:hAnsi="Times New Roman" w:cs="Times New Roman"/>
          <w:sz w:val="24"/>
          <w:szCs w:val="24"/>
        </w:rPr>
        <w:t xml:space="preserve"> </w:t>
      </w:r>
      <w:r w:rsidR="00277944" w:rsidRPr="00201B61">
        <w:rPr>
          <w:rFonts w:ascii="Times New Roman" w:hAnsi="Times New Roman" w:cs="Times New Roman"/>
          <w:color w:val="17365D" w:themeColor="text2" w:themeShade="BF"/>
          <w:sz w:val="24"/>
          <w:szCs w:val="24"/>
        </w:rPr>
        <w:t xml:space="preserve">- </w:t>
      </w:r>
      <w:r w:rsidR="00C87C71" w:rsidRPr="00201B61">
        <w:rPr>
          <w:rFonts w:ascii="Times New Roman" w:hAnsi="Times New Roman" w:cs="Times New Roman"/>
          <w:sz w:val="24"/>
          <w:szCs w:val="24"/>
        </w:rPr>
        <w:t>дошкольная образовательная организация</w:t>
      </w:r>
      <w:r w:rsidR="002D72AF">
        <w:rPr>
          <w:rFonts w:ascii="Times New Roman" w:hAnsi="Times New Roman" w:cs="Times New Roman"/>
          <w:sz w:val="24"/>
          <w:szCs w:val="24"/>
        </w:rPr>
        <w:t xml:space="preserve">, </w:t>
      </w:r>
      <w:r w:rsidR="008B7965">
        <w:rPr>
          <w:rFonts w:ascii="Times New Roman" w:hAnsi="Times New Roman" w:cs="Times New Roman"/>
          <w:sz w:val="24"/>
          <w:szCs w:val="24"/>
        </w:rPr>
        <w:t>организационно-правовая форма</w:t>
      </w:r>
      <w:r w:rsidR="00072F6B">
        <w:rPr>
          <w:rFonts w:ascii="Times New Roman" w:hAnsi="Times New Roman" w:cs="Times New Roman"/>
          <w:sz w:val="24"/>
          <w:szCs w:val="24"/>
        </w:rPr>
        <w:t xml:space="preserve"> </w:t>
      </w:r>
      <w:r w:rsidR="008B7965">
        <w:rPr>
          <w:rFonts w:ascii="Times New Roman" w:hAnsi="Times New Roman" w:cs="Times New Roman"/>
          <w:sz w:val="24"/>
          <w:szCs w:val="24"/>
        </w:rPr>
        <w:t>-</w:t>
      </w:r>
      <w:r w:rsidR="00072F6B">
        <w:rPr>
          <w:rFonts w:ascii="Times New Roman" w:hAnsi="Times New Roman" w:cs="Times New Roman"/>
          <w:sz w:val="24"/>
          <w:szCs w:val="24"/>
        </w:rPr>
        <w:t xml:space="preserve"> </w:t>
      </w:r>
      <w:r w:rsidR="008B7965">
        <w:rPr>
          <w:rFonts w:ascii="Times New Roman" w:hAnsi="Times New Roman" w:cs="Times New Roman"/>
          <w:sz w:val="24"/>
          <w:szCs w:val="24"/>
        </w:rPr>
        <w:t xml:space="preserve">учреждение, </w:t>
      </w:r>
      <w:r w:rsidR="002D72AF">
        <w:rPr>
          <w:rFonts w:ascii="Times New Roman" w:hAnsi="Times New Roman" w:cs="Times New Roman"/>
          <w:sz w:val="24"/>
          <w:szCs w:val="24"/>
        </w:rPr>
        <w:t>тип учреждения</w:t>
      </w:r>
      <w:r w:rsidR="00072F6B">
        <w:rPr>
          <w:rFonts w:ascii="Times New Roman" w:hAnsi="Times New Roman" w:cs="Times New Roman"/>
          <w:sz w:val="24"/>
          <w:szCs w:val="24"/>
        </w:rPr>
        <w:t xml:space="preserve"> </w:t>
      </w:r>
      <w:r w:rsidR="002D72AF">
        <w:rPr>
          <w:rFonts w:ascii="Times New Roman" w:hAnsi="Times New Roman" w:cs="Times New Roman"/>
          <w:sz w:val="24"/>
          <w:szCs w:val="24"/>
        </w:rPr>
        <w:t>- казенное.</w:t>
      </w:r>
    </w:p>
    <w:p w:rsidR="00E507FE" w:rsidRPr="00201B61" w:rsidRDefault="000448AC"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 xml:space="preserve">3. </w:t>
      </w:r>
      <w:r w:rsidR="00E507FE" w:rsidRPr="00201B61">
        <w:rPr>
          <w:rFonts w:ascii="Times New Roman" w:hAnsi="Times New Roman" w:cs="Times New Roman"/>
          <w:sz w:val="24"/>
          <w:szCs w:val="24"/>
        </w:rPr>
        <w:t>Наименование Учреждения:</w:t>
      </w:r>
    </w:p>
    <w:p w:rsidR="00E507FE" w:rsidRPr="00201B61" w:rsidRDefault="000448AC" w:rsidP="00ED4D6A">
      <w:pPr>
        <w:pStyle w:val="ConsPlusNonformat"/>
        <w:tabs>
          <w:tab w:val="left" w:pos="993"/>
        </w:tabs>
        <w:jc w:val="both"/>
        <w:rPr>
          <w:rFonts w:ascii="Times New Roman" w:hAnsi="Times New Roman" w:cs="Times New Roman"/>
          <w:color w:val="17365D" w:themeColor="text2" w:themeShade="BF"/>
          <w:sz w:val="24"/>
          <w:szCs w:val="24"/>
        </w:rPr>
      </w:pPr>
      <w:r>
        <w:rPr>
          <w:rFonts w:ascii="Times New Roman" w:hAnsi="Times New Roman" w:cs="Times New Roman"/>
          <w:sz w:val="24"/>
          <w:szCs w:val="24"/>
        </w:rPr>
        <w:tab/>
      </w:r>
      <w:r w:rsidR="00E507FE" w:rsidRPr="00201B61">
        <w:rPr>
          <w:rFonts w:ascii="Times New Roman" w:hAnsi="Times New Roman" w:cs="Times New Roman"/>
          <w:sz w:val="24"/>
          <w:szCs w:val="24"/>
        </w:rPr>
        <w:t>полное н</w:t>
      </w:r>
      <w:r w:rsidR="00353F0A" w:rsidRPr="00201B61">
        <w:rPr>
          <w:rFonts w:ascii="Times New Roman" w:hAnsi="Times New Roman" w:cs="Times New Roman"/>
          <w:sz w:val="24"/>
          <w:szCs w:val="24"/>
        </w:rPr>
        <w:t>аименование:</w:t>
      </w:r>
      <w:r w:rsidR="00353F0A" w:rsidRPr="00201B61">
        <w:rPr>
          <w:rFonts w:ascii="Times New Roman" w:hAnsi="Times New Roman" w:cs="Times New Roman"/>
          <w:color w:val="17365D" w:themeColor="text2" w:themeShade="BF"/>
          <w:sz w:val="24"/>
          <w:szCs w:val="24"/>
        </w:rPr>
        <w:t xml:space="preserve"> </w:t>
      </w:r>
      <w:r w:rsidR="00A822F4" w:rsidRPr="00201B61">
        <w:rPr>
          <w:rFonts w:ascii="Times New Roman" w:hAnsi="Times New Roman" w:cs="Times New Roman"/>
          <w:sz w:val="24"/>
          <w:szCs w:val="24"/>
        </w:rPr>
        <w:t>казенное</w:t>
      </w:r>
      <w:r w:rsidR="00353F0A" w:rsidRPr="00201B61">
        <w:rPr>
          <w:rFonts w:ascii="Times New Roman" w:hAnsi="Times New Roman" w:cs="Times New Roman"/>
          <w:sz w:val="24"/>
          <w:szCs w:val="24"/>
        </w:rPr>
        <w:t xml:space="preserve"> м</w:t>
      </w:r>
      <w:r w:rsidR="00A822F4" w:rsidRPr="00201B61">
        <w:rPr>
          <w:rFonts w:ascii="Times New Roman" w:hAnsi="Times New Roman" w:cs="Times New Roman"/>
          <w:sz w:val="24"/>
          <w:szCs w:val="24"/>
        </w:rPr>
        <w:t>униципальное дошкольное</w:t>
      </w:r>
      <w:r w:rsidR="00353F0A" w:rsidRPr="00201B61">
        <w:rPr>
          <w:rFonts w:ascii="Times New Roman" w:hAnsi="Times New Roman" w:cs="Times New Roman"/>
          <w:sz w:val="24"/>
          <w:szCs w:val="24"/>
        </w:rPr>
        <w:t xml:space="preserve"> образоват</w:t>
      </w:r>
      <w:r w:rsidR="00A822F4" w:rsidRPr="00201B61">
        <w:rPr>
          <w:rFonts w:ascii="Times New Roman" w:hAnsi="Times New Roman" w:cs="Times New Roman"/>
          <w:sz w:val="24"/>
          <w:szCs w:val="24"/>
        </w:rPr>
        <w:t>ельное</w:t>
      </w:r>
      <w:r w:rsidR="00353F0A" w:rsidRPr="00201B61">
        <w:rPr>
          <w:rFonts w:ascii="Times New Roman" w:hAnsi="Times New Roman" w:cs="Times New Roman"/>
          <w:sz w:val="24"/>
          <w:szCs w:val="24"/>
        </w:rPr>
        <w:t xml:space="preserve"> </w:t>
      </w:r>
      <w:r w:rsidR="00A822F4" w:rsidRPr="00201B61">
        <w:rPr>
          <w:rFonts w:ascii="Times New Roman" w:hAnsi="Times New Roman" w:cs="Times New Roman"/>
          <w:sz w:val="24"/>
          <w:szCs w:val="24"/>
        </w:rPr>
        <w:t>учреждение</w:t>
      </w:r>
      <w:r w:rsidR="00394FE6">
        <w:rPr>
          <w:rFonts w:ascii="Times New Roman" w:hAnsi="Times New Roman" w:cs="Times New Roman"/>
          <w:sz w:val="24"/>
          <w:szCs w:val="24"/>
        </w:rPr>
        <w:t xml:space="preserve"> детский сад «Светлячок»</w:t>
      </w:r>
      <w:r w:rsidR="002D72AF">
        <w:rPr>
          <w:rFonts w:ascii="Times New Roman" w:hAnsi="Times New Roman" w:cs="Times New Roman"/>
          <w:sz w:val="24"/>
          <w:szCs w:val="24"/>
        </w:rPr>
        <w:t>;</w:t>
      </w:r>
    </w:p>
    <w:p w:rsidR="00E507FE" w:rsidRPr="00201B61" w:rsidRDefault="000448AC" w:rsidP="001E7122">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E507FE" w:rsidRPr="00201B61">
        <w:rPr>
          <w:rFonts w:ascii="Times New Roman" w:hAnsi="Times New Roman" w:cs="Times New Roman"/>
          <w:sz w:val="24"/>
          <w:szCs w:val="24"/>
        </w:rPr>
        <w:t>сокращен</w:t>
      </w:r>
      <w:r w:rsidR="00353F0A" w:rsidRPr="00201B61">
        <w:rPr>
          <w:rFonts w:ascii="Times New Roman" w:hAnsi="Times New Roman" w:cs="Times New Roman"/>
          <w:sz w:val="24"/>
          <w:szCs w:val="24"/>
        </w:rPr>
        <w:t xml:space="preserve">ное наименование: </w:t>
      </w:r>
      <w:r w:rsidR="00426E78" w:rsidRPr="00201B61">
        <w:rPr>
          <w:rFonts w:ascii="Times New Roman" w:hAnsi="Times New Roman" w:cs="Times New Roman"/>
          <w:sz w:val="24"/>
          <w:szCs w:val="24"/>
        </w:rPr>
        <w:t>КМДОУ</w:t>
      </w:r>
      <w:r w:rsidR="00394FE6">
        <w:rPr>
          <w:rFonts w:ascii="Times New Roman" w:hAnsi="Times New Roman" w:cs="Times New Roman"/>
          <w:sz w:val="24"/>
          <w:szCs w:val="24"/>
        </w:rPr>
        <w:t xml:space="preserve"> детский сад «Светлячок»</w:t>
      </w:r>
      <w:r w:rsidR="00E507FE" w:rsidRPr="00201B61">
        <w:rPr>
          <w:rFonts w:ascii="Times New Roman" w:hAnsi="Times New Roman" w:cs="Times New Roman"/>
          <w:sz w:val="24"/>
          <w:szCs w:val="24"/>
        </w:rPr>
        <w:t>.</w:t>
      </w:r>
    </w:p>
    <w:p w:rsidR="00E507FE" w:rsidRPr="00201B61" w:rsidRDefault="000448AC"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 xml:space="preserve">4. </w:t>
      </w:r>
      <w:r w:rsidR="00E507FE" w:rsidRPr="00201B61">
        <w:rPr>
          <w:rFonts w:ascii="Times New Roman" w:hAnsi="Times New Roman" w:cs="Times New Roman"/>
          <w:sz w:val="24"/>
          <w:szCs w:val="24"/>
        </w:rPr>
        <w:t>Место</w:t>
      </w:r>
      <w:r w:rsidR="00353F0A" w:rsidRPr="00201B61">
        <w:rPr>
          <w:rFonts w:ascii="Times New Roman" w:hAnsi="Times New Roman" w:cs="Times New Roman"/>
          <w:sz w:val="24"/>
          <w:szCs w:val="24"/>
        </w:rPr>
        <w:t xml:space="preserve"> нахождения Учреждения: 155620</w:t>
      </w:r>
      <w:r w:rsidR="002D72AF">
        <w:rPr>
          <w:rFonts w:ascii="Times New Roman" w:hAnsi="Times New Roman" w:cs="Times New Roman"/>
          <w:sz w:val="24"/>
          <w:szCs w:val="24"/>
        </w:rPr>
        <w:t>,</w:t>
      </w:r>
      <w:r w:rsidR="00353F0A" w:rsidRPr="00201B61">
        <w:rPr>
          <w:rFonts w:ascii="Times New Roman" w:hAnsi="Times New Roman" w:cs="Times New Roman"/>
          <w:sz w:val="24"/>
          <w:szCs w:val="24"/>
        </w:rPr>
        <w:t xml:space="preserve"> Ивановская обл</w:t>
      </w:r>
      <w:r>
        <w:rPr>
          <w:rFonts w:ascii="Times New Roman" w:hAnsi="Times New Roman" w:cs="Times New Roman"/>
          <w:sz w:val="24"/>
          <w:szCs w:val="24"/>
        </w:rPr>
        <w:t>.</w:t>
      </w:r>
      <w:r w:rsidR="00353F0A" w:rsidRPr="00201B61">
        <w:rPr>
          <w:rFonts w:ascii="Times New Roman" w:hAnsi="Times New Roman" w:cs="Times New Roman"/>
          <w:sz w:val="24"/>
          <w:szCs w:val="24"/>
        </w:rPr>
        <w:t>, п.</w:t>
      </w:r>
      <w:r w:rsidR="00072F6B">
        <w:rPr>
          <w:rFonts w:ascii="Times New Roman" w:hAnsi="Times New Roman" w:cs="Times New Roman"/>
          <w:sz w:val="24"/>
          <w:szCs w:val="24"/>
        </w:rPr>
        <w:t xml:space="preserve"> </w:t>
      </w:r>
      <w:r w:rsidR="00353F0A" w:rsidRPr="00201B61">
        <w:rPr>
          <w:rFonts w:ascii="Times New Roman" w:hAnsi="Times New Roman" w:cs="Times New Roman"/>
          <w:sz w:val="24"/>
          <w:szCs w:val="24"/>
        </w:rPr>
        <w:t xml:space="preserve">Палех, </w:t>
      </w:r>
      <w:r>
        <w:rPr>
          <w:rFonts w:ascii="Times New Roman" w:hAnsi="Times New Roman" w:cs="Times New Roman"/>
          <w:sz w:val="24"/>
          <w:szCs w:val="24"/>
        </w:rPr>
        <w:br/>
      </w:r>
      <w:r w:rsidR="00353F0A" w:rsidRPr="00201B61">
        <w:rPr>
          <w:rFonts w:ascii="Times New Roman" w:hAnsi="Times New Roman" w:cs="Times New Roman"/>
          <w:sz w:val="24"/>
          <w:szCs w:val="24"/>
        </w:rPr>
        <w:t>ул.</w:t>
      </w:r>
      <w:r w:rsidR="00394FE6">
        <w:rPr>
          <w:rFonts w:ascii="Times New Roman" w:hAnsi="Times New Roman" w:cs="Times New Roman"/>
          <w:sz w:val="24"/>
          <w:szCs w:val="24"/>
        </w:rPr>
        <w:t xml:space="preserve"> Мира, д.6</w:t>
      </w:r>
      <w:r w:rsidR="00353F0A" w:rsidRPr="00201B61">
        <w:rPr>
          <w:rFonts w:ascii="Times New Roman" w:hAnsi="Times New Roman" w:cs="Times New Roman"/>
          <w:sz w:val="24"/>
          <w:szCs w:val="24"/>
        </w:rPr>
        <w:t>.</w:t>
      </w:r>
    </w:p>
    <w:p w:rsidR="00815149" w:rsidRPr="00201B61" w:rsidRDefault="000448AC" w:rsidP="008A6781">
      <w:pPr>
        <w:pStyle w:val="ConsPlusNonformat"/>
        <w:tabs>
          <w:tab w:val="left" w:pos="993"/>
        </w:tabs>
        <w:jc w:val="both"/>
        <w:rPr>
          <w:rFonts w:ascii="Times New Roman" w:hAnsi="Times New Roman" w:cs="Times New Roman"/>
          <w:color w:val="17365D" w:themeColor="text2" w:themeShade="BF"/>
          <w:sz w:val="24"/>
          <w:szCs w:val="24"/>
        </w:rPr>
      </w:pPr>
      <w:r>
        <w:rPr>
          <w:rFonts w:ascii="Times New Roman" w:hAnsi="Times New Roman" w:cs="Times New Roman"/>
          <w:sz w:val="24"/>
          <w:szCs w:val="24"/>
        </w:rPr>
        <w:tab/>
      </w:r>
      <w:r w:rsidR="008A6781">
        <w:rPr>
          <w:rFonts w:ascii="Times New Roman" w:hAnsi="Times New Roman" w:cs="Times New Roman"/>
          <w:sz w:val="24"/>
          <w:szCs w:val="24"/>
        </w:rPr>
        <w:t xml:space="preserve">5. </w:t>
      </w:r>
      <w:r w:rsidR="00815149" w:rsidRPr="00201B61">
        <w:rPr>
          <w:rFonts w:ascii="Times New Roman" w:hAnsi="Times New Roman" w:cs="Times New Roman"/>
          <w:sz w:val="24"/>
          <w:szCs w:val="24"/>
        </w:rPr>
        <w:t>Учреждение осуществляет образоват</w:t>
      </w:r>
      <w:r w:rsidR="00A822F4" w:rsidRPr="00201B61">
        <w:rPr>
          <w:rFonts w:ascii="Times New Roman" w:hAnsi="Times New Roman" w:cs="Times New Roman"/>
          <w:sz w:val="24"/>
          <w:szCs w:val="24"/>
        </w:rPr>
        <w:t>ельную деятельность по следующему адресу</w:t>
      </w:r>
      <w:r w:rsidR="00353F0A" w:rsidRPr="00201B61">
        <w:rPr>
          <w:rFonts w:ascii="Times New Roman" w:hAnsi="Times New Roman" w:cs="Times New Roman"/>
          <w:sz w:val="24"/>
          <w:szCs w:val="24"/>
        </w:rPr>
        <w:t>: 155620</w:t>
      </w:r>
      <w:r w:rsidR="002D72AF">
        <w:rPr>
          <w:rFonts w:ascii="Times New Roman" w:hAnsi="Times New Roman" w:cs="Times New Roman"/>
          <w:sz w:val="24"/>
          <w:szCs w:val="24"/>
        </w:rPr>
        <w:t>,</w:t>
      </w:r>
      <w:r w:rsidR="00394FE6">
        <w:rPr>
          <w:rFonts w:ascii="Times New Roman" w:hAnsi="Times New Roman" w:cs="Times New Roman"/>
          <w:sz w:val="24"/>
          <w:szCs w:val="24"/>
        </w:rPr>
        <w:t xml:space="preserve"> </w:t>
      </w:r>
      <w:r w:rsidR="00353F0A" w:rsidRPr="00201B61">
        <w:rPr>
          <w:rFonts w:ascii="Times New Roman" w:hAnsi="Times New Roman" w:cs="Times New Roman"/>
          <w:sz w:val="24"/>
          <w:szCs w:val="24"/>
        </w:rPr>
        <w:t xml:space="preserve"> Ивановская обл</w:t>
      </w:r>
      <w:r>
        <w:rPr>
          <w:rFonts w:ascii="Times New Roman" w:hAnsi="Times New Roman" w:cs="Times New Roman"/>
          <w:sz w:val="24"/>
          <w:szCs w:val="24"/>
        </w:rPr>
        <w:t>.</w:t>
      </w:r>
      <w:r w:rsidR="00353F0A" w:rsidRPr="00201B61">
        <w:rPr>
          <w:rFonts w:ascii="Times New Roman" w:hAnsi="Times New Roman" w:cs="Times New Roman"/>
          <w:sz w:val="24"/>
          <w:szCs w:val="24"/>
        </w:rPr>
        <w:t>, п.</w:t>
      </w:r>
      <w:r w:rsidR="00CF06A1">
        <w:rPr>
          <w:rFonts w:ascii="Times New Roman" w:hAnsi="Times New Roman" w:cs="Times New Roman"/>
          <w:sz w:val="24"/>
          <w:szCs w:val="24"/>
        </w:rPr>
        <w:t xml:space="preserve"> </w:t>
      </w:r>
      <w:r w:rsidR="00353F0A" w:rsidRPr="00201B61">
        <w:rPr>
          <w:rFonts w:ascii="Times New Roman" w:hAnsi="Times New Roman" w:cs="Times New Roman"/>
          <w:sz w:val="24"/>
          <w:szCs w:val="24"/>
        </w:rPr>
        <w:t>Палех, ул.</w:t>
      </w:r>
      <w:r w:rsidR="00394FE6">
        <w:rPr>
          <w:rFonts w:ascii="Times New Roman" w:hAnsi="Times New Roman" w:cs="Times New Roman"/>
          <w:sz w:val="24"/>
          <w:szCs w:val="24"/>
        </w:rPr>
        <w:t xml:space="preserve"> Мира</w:t>
      </w:r>
      <w:r w:rsidR="00353F0A" w:rsidRPr="00201B61">
        <w:rPr>
          <w:rFonts w:ascii="Times New Roman" w:hAnsi="Times New Roman" w:cs="Times New Roman"/>
          <w:sz w:val="24"/>
          <w:szCs w:val="24"/>
        </w:rPr>
        <w:t>, д.</w:t>
      </w:r>
      <w:r w:rsidR="00394FE6">
        <w:rPr>
          <w:rFonts w:ascii="Times New Roman" w:hAnsi="Times New Roman" w:cs="Times New Roman"/>
          <w:sz w:val="24"/>
          <w:szCs w:val="24"/>
        </w:rPr>
        <w:t>6</w:t>
      </w:r>
      <w:r w:rsidR="00353F0A" w:rsidRPr="00201B61">
        <w:rPr>
          <w:rFonts w:ascii="Times New Roman" w:hAnsi="Times New Roman" w:cs="Times New Roman"/>
          <w:sz w:val="24"/>
          <w:szCs w:val="24"/>
        </w:rPr>
        <w:t>.</w:t>
      </w:r>
    </w:p>
    <w:p w:rsidR="00277944" w:rsidRPr="00201B61" w:rsidRDefault="000448AC"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6.</w:t>
      </w:r>
      <w:r>
        <w:rPr>
          <w:rFonts w:ascii="Times New Roman" w:hAnsi="Times New Roman" w:cs="Times New Roman"/>
          <w:sz w:val="24"/>
          <w:szCs w:val="24"/>
        </w:rPr>
        <w:t xml:space="preserve"> </w:t>
      </w:r>
      <w:r w:rsidR="00277944" w:rsidRPr="00201B61">
        <w:rPr>
          <w:rFonts w:ascii="Times New Roman" w:hAnsi="Times New Roman" w:cs="Times New Roman"/>
          <w:sz w:val="24"/>
          <w:szCs w:val="24"/>
        </w:rPr>
        <w:t xml:space="preserve">Функции и полномочия учредителя от имени Палехского муниципального </w:t>
      </w:r>
      <w:r w:rsidR="00305C61" w:rsidRPr="000448AC">
        <w:rPr>
          <w:rFonts w:ascii="Times New Roman" w:hAnsi="Times New Roman" w:cs="Times New Roman"/>
          <w:sz w:val="24"/>
          <w:szCs w:val="24"/>
        </w:rPr>
        <w:t>округа Ивановской области</w:t>
      </w:r>
      <w:r w:rsidR="00305C61">
        <w:rPr>
          <w:rFonts w:ascii="Times New Roman" w:hAnsi="Times New Roman" w:cs="Times New Roman"/>
          <w:sz w:val="24"/>
          <w:szCs w:val="24"/>
        </w:rPr>
        <w:t xml:space="preserve"> </w:t>
      </w:r>
      <w:r w:rsidR="00277944" w:rsidRPr="00201B61">
        <w:rPr>
          <w:rFonts w:ascii="Times New Roman" w:hAnsi="Times New Roman" w:cs="Times New Roman"/>
          <w:sz w:val="24"/>
          <w:szCs w:val="24"/>
        </w:rPr>
        <w:t xml:space="preserve">осуществляет </w:t>
      </w:r>
      <w:r w:rsidR="00305C61" w:rsidRPr="000448AC">
        <w:rPr>
          <w:rFonts w:ascii="Times New Roman" w:hAnsi="Times New Roman" w:cs="Times New Roman"/>
          <w:sz w:val="24"/>
          <w:szCs w:val="24"/>
        </w:rPr>
        <w:t>Управление образования А</w:t>
      </w:r>
      <w:r w:rsidR="001E7122" w:rsidRPr="000448AC">
        <w:rPr>
          <w:rFonts w:ascii="Times New Roman" w:hAnsi="Times New Roman" w:cs="Times New Roman"/>
          <w:sz w:val="24"/>
          <w:szCs w:val="24"/>
        </w:rPr>
        <w:t>дминистрации П</w:t>
      </w:r>
      <w:r w:rsidR="00277944" w:rsidRPr="000448AC">
        <w:rPr>
          <w:rFonts w:ascii="Times New Roman" w:hAnsi="Times New Roman" w:cs="Times New Roman"/>
          <w:sz w:val="24"/>
          <w:szCs w:val="24"/>
        </w:rPr>
        <w:t xml:space="preserve">алехского </w:t>
      </w:r>
      <w:r w:rsidR="00305C61" w:rsidRPr="000448AC">
        <w:rPr>
          <w:rFonts w:ascii="Times New Roman" w:hAnsi="Times New Roman" w:cs="Times New Roman"/>
          <w:sz w:val="24"/>
          <w:szCs w:val="24"/>
        </w:rPr>
        <w:t>муниципального округа Ивановской области</w:t>
      </w:r>
      <w:r w:rsidR="00277944" w:rsidRPr="00201B61">
        <w:rPr>
          <w:rFonts w:ascii="Times New Roman" w:hAnsi="Times New Roman" w:cs="Times New Roman"/>
          <w:sz w:val="24"/>
          <w:szCs w:val="24"/>
        </w:rPr>
        <w:t>.</w:t>
      </w:r>
    </w:p>
    <w:p w:rsidR="00F6269E" w:rsidRPr="00AF1EDA" w:rsidRDefault="000448AC"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7.</w:t>
      </w:r>
      <w:r>
        <w:rPr>
          <w:rFonts w:ascii="Times New Roman" w:hAnsi="Times New Roman" w:cs="Times New Roman"/>
          <w:sz w:val="24"/>
          <w:szCs w:val="24"/>
        </w:rPr>
        <w:t xml:space="preserve"> </w:t>
      </w:r>
      <w:r w:rsidR="002B643B" w:rsidRPr="00201B61">
        <w:rPr>
          <w:rFonts w:ascii="Times New Roman" w:hAnsi="Times New Roman" w:cs="Times New Roman"/>
          <w:sz w:val="24"/>
          <w:szCs w:val="24"/>
        </w:rPr>
        <w:t>Функции и п</w:t>
      </w:r>
      <w:r w:rsidR="00277944" w:rsidRPr="00201B61">
        <w:rPr>
          <w:rFonts w:ascii="Times New Roman" w:hAnsi="Times New Roman" w:cs="Times New Roman"/>
          <w:sz w:val="24"/>
          <w:szCs w:val="24"/>
        </w:rPr>
        <w:t xml:space="preserve">олномочия собственника имущества от имени </w:t>
      </w:r>
      <w:r w:rsidR="00305C61">
        <w:rPr>
          <w:rFonts w:ascii="Times New Roman" w:hAnsi="Times New Roman" w:cs="Times New Roman"/>
          <w:sz w:val="24"/>
          <w:szCs w:val="24"/>
        </w:rPr>
        <w:t xml:space="preserve">Палехского муниципального </w:t>
      </w:r>
      <w:r w:rsidR="00305C61" w:rsidRPr="00AF1EDA">
        <w:rPr>
          <w:rFonts w:ascii="Times New Roman" w:hAnsi="Times New Roman" w:cs="Times New Roman"/>
          <w:sz w:val="24"/>
          <w:szCs w:val="24"/>
        </w:rPr>
        <w:t>округа</w:t>
      </w:r>
      <w:r w:rsidR="00305C61">
        <w:rPr>
          <w:rFonts w:ascii="Times New Roman" w:hAnsi="Times New Roman" w:cs="Times New Roman"/>
          <w:sz w:val="24"/>
          <w:szCs w:val="24"/>
        </w:rPr>
        <w:t xml:space="preserve"> осуществляет </w:t>
      </w:r>
      <w:r w:rsidR="00305C61" w:rsidRPr="00AF1EDA">
        <w:rPr>
          <w:rFonts w:ascii="Times New Roman" w:hAnsi="Times New Roman" w:cs="Times New Roman"/>
          <w:sz w:val="24"/>
          <w:szCs w:val="24"/>
        </w:rPr>
        <w:t>А</w:t>
      </w:r>
      <w:r w:rsidR="00277944" w:rsidRPr="00AF1EDA">
        <w:rPr>
          <w:rFonts w:ascii="Times New Roman" w:hAnsi="Times New Roman" w:cs="Times New Roman"/>
          <w:sz w:val="24"/>
          <w:szCs w:val="24"/>
        </w:rPr>
        <w:t xml:space="preserve">дминистрация </w:t>
      </w:r>
      <w:r w:rsidR="00305C61" w:rsidRPr="00AF1EDA">
        <w:rPr>
          <w:rFonts w:ascii="Times New Roman" w:hAnsi="Times New Roman" w:cs="Times New Roman"/>
          <w:sz w:val="24"/>
          <w:szCs w:val="24"/>
        </w:rPr>
        <w:t>Палехского муниципального округа Ивановской области</w:t>
      </w:r>
      <w:r w:rsidR="00277944" w:rsidRPr="00AF1EDA">
        <w:rPr>
          <w:rFonts w:ascii="Times New Roman" w:hAnsi="Times New Roman" w:cs="Times New Roman"/>
          <w:sz w:val="24"/>
          <w:szCs w:val="24"/>
        </w:rPr>
        <w:t>.</w:t>
      </w:r>
    </w:p>
    <w:p w:rsidR="009B37FF" w:rsidRPr="00201B61" w:rsidRDefault="00AF1EDA" w:rsidP="008A6781">
      <w:pPr>
        <w:pStyle w:val="ConsPlusNonformat"/>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8.</w:t>
      </w:r>
      <w:r>
        <w:rPr>
          <w:rFonts w:ascii="Times New Roman" w:hAnsi="Times New Roman" w:cs="Times New Roman"/>
          <w:sz w:val="24"/>
          <w:szCs w:val="24"/>
        </w:rPr>
        <w:t xml:space="preserve"> </w:t>
      </w:r>
      <w:r w:rsidR="00F6269E" w:rsidRPr="00201B61">
        <w:rPr>
          <w:rFonts w:ascii="Times New Roman" w:hAnsi="Times New Roman" w:cs="Times New Roman"/>
          <w:sz w:val="24"/>
          <w:szCs w:val="24"/>
        </w:rPr>
        <w:t xml:space="preserve">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w:t>
      </w:r>
      <w:r w:rsidR="002B643B" w:rsidRPr="00201B61">
        <w:rPr>
          <w:rFonts w:ascii="Times New Roman" w:hAnsi="Times New Roman" w:cs="Times New Roman"/>
          <w:sz w:val="24"/>
          <w:szCs w:val="24"/>
        </w:rPr>
        <w:t xml:space="preserve">лицевые </w:t>
      </w:r>
      <w:r w:rsidR="001E7122">
        <w:rPr>
          <w:rFonts w:ascii="Times New Roman" w:hAnsi="Times New Roman" w:cs="Times New Roman"/>
          <w:sz w:val="24"/>
          <w:szCs w:val="24"/>
        </w:rPr>
        <w:t>счета, печать, штамп, бланки и</w:t>
      </w:r>
      <w:r w:rsidR="00F6269E" w:rsidRPr="00201B61">
        <w:rPr>
          <w:rFonts w:ascii="Times New Roman" w:hAnsi="Times New Roman" w:cs="Times New Roman"/>
          <w:sz w:val="24"/>
          <w:szCs w:val="24"/>
        </w:rPr>
        <w:t xml:space="preserve"> другие реквизиты, утвержденные в установленном порядке, приобретает имущественные и неимущественные права, может быть истцом и ответчиком в </w:t>
      </w:r>
      <w:r w:rsidR="00F055EC" w:rsidRPr="00201B61">
        <w:rPr>
          <w:rFonts w:ascii="Times New Roman" w:hAnsi="Times New Roman" w:cs="Times New Roman"/>
          <w:sz w:val="24"/>
          <w:szCs w:val="24"/>
        </w:rPr>
        <w:t>судах в соответствии с действующим законодательством</w:t>
      </w:r>
      <w:r w:rsidR="00F6269E" w:rsidRPr="00201B61">
        <w:rPr>
          <w:rFonts w:ascii="Times New Roman" w:hAnsi="Times New Roman" w:cs="Times New Roman"/>
          <w:sz w:val="24"/>
          <w:szCs w:val="24"/>
        </w:rPr>
        <w:t>.</w:t>
      </w:r>
    </w:p>
    <w:p w:rsidR="0090368E" w:rsidRPr="008A6781" w:rsidRDefault="00AF1EDA" w:rsidP="008A6781">
      <w:pPr>
        <w:tabs>
          <w:tab w:val="left" w:pos="993"/>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9.</w:t>
      </w:r>
      <w:r>
        <w:rPr>
          <w:rFonts w:ascii="Times New Roman" w:hAnsi="Times New Roman" w:cs="Times New Roman"/>
          <w:sz w:val="24"/>
          <w:szCs w:val="24"/>
        </w:rPr>
        <w:t xml:space="preserve"> </w:t>
      </w:r>
      <w:r w:rsidR="0090368E" w:rsidRPr="008A6781">
        <w:rPr>
          <w:rFonts w:ascii="Times New Roman" w:hAnsi="Times New Roman" w:cs="Times New Roman"/>
          <w:sz w:val="24"/>
          <w:szCs w:val="24"/>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нормативными правовыми актами Российской Федерации и настоящим уставом.</w:t>
      </w:r>
    </w:p>
    <w:p w:rsidR="009B37FF" w:rsidRDefault="00AF1EDA" w:rsidP="008A6781">
      <w:pPr>
        <w:pStyle w:val="ConsPlusNonformat"/>
        <w:tabs>
          <w:tab w:val="left" w:pos="993"/>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10.</w:t>
      </w:r>
      <w:r>
        <w:rPr>
          <w:rFonts w:ascii="Times New Roman" w:hAnsi="Times New Roman" w:cs="Times New Roman"/>
          <w:sz w:val="24"/>
          <w:szCs w:val="24"/>
        </w:rPr>
        <w:t xml:space="preserve"> </w:t>
      </w:r>
      <w:r w:rsidR="009B37FF" w:rsidRPr="00201B61">
        <w:rPr>
          <w:rFonts w:ascii="Times New Roman" w:hAnsi="Times New Roman" w:cs="Times New Roman"/>
          <w:sz w:val="24"/>
          <w:szCs w:val="24"/>
        </w:rPr>
        <w:t xml:space="preserve">Учреждение </w:t>
      </w:r>
      <w:r w:rsidR="00E6175B" w:rsidRPr="00201B61">
        <w:rPr>
          <w:rFonts w:ascii="Times New Roman" w:hAnsi="Times New Roman" w:cs="Times New Roman"/>
          <w:sz w:val="24"/>
          <w:szCs w:val="24"/>
        </w:rPr>
        <w:t>не имеет</w:t>
      </w:r>
      <w:r w:rsidR="009B37FF" w:rsidRPr="00201B61">
        <w:rPr>
          <w:rFonts w:ascii="Times New Roman" w:hAnsi="Times New Roman" w:cs="Times New Roman"/>
          <w:sz w:val="24"/>
          <w:szCs w:val="24"/>
        </w:rPr>
        <w:t xml:space="preserve"> филиал</w:t>
      </w:r>
      <w:r w:rsidR="00E6175B" w:rsidRPr="00201B61">
        <w:rPr>
          <w:rFonts w:ascii="Times New Roman" w:hAnsi="Times New Roman" w:cs="Times New Roman"/>
          <w:sz w:val="24"/>
          <w:szCs w:val="24"/>
        </w:rPr>
        <w:t>ов и представительств</w:t>
      </w:r>
      <w:r w:rsidR="009B37FF" w:rsidRPr="00201B61">
        <w:rPr>
          <w:rFonts w:ascii="Times New Roman" w:hAnsi="Times New Roman" w:cs="Times New Roman"/>
          <w:sz w:val="24"/>
          <w:szCs w:val="24"/>
        </w:rPr>
        <w:t>.</w:t>
      </w:r>
    </w:p>
    <w:p w:rsidR="00201B61" w:rsidRDefault="00AF1EDA" w:rsidP="008A6781">
      <w:pPr>
        <w:pStyle w:val="ConsPlusNonformat"/>
        <w:tabs>
          <w:tab w:val="left" w:pos="993"/>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11.</w:t>
      </w:r>
      <w:r>
        <w:rPr>
          <w:rFonts w:ascii="Times New Roman" w:hAnsi="Times New Roman" w:cs="Times New Roman"/>
          <w:sz w:val="24"/>
          <w:szCs w:val="24"/>
        </w:rPr>
        <w:t xml:space="preserve"> </w:t>
      </w:r>
      <w:r w:rsidR="00201B61">
        <w:rPr>
          <w:rFonts w:ascii="Times New Roman" w:hAnsi="Times New Roman" w:cs="Times New Roman"/>
          <w:sz w:val="24"/>
          <w:szCs w:val="24"/>
        </w:rPr>
        <w:t>Изменения, вносимые в настоящий устав, а также новая редакция устава, утвер</w:t>
      </w:r>
      <w:r w:rsidR="001E7122">
        <w:rPr>
          <w:rFonts w:ascii="Times New Roman" w:hAnsi="Times New Roman" w:cs="Times New Roman"/>
          <w:sz w:val="24"/>
          <w:szCs w:val="24"/>
        </w:rPr>
        <w:t>ждается правовым актом органа, о</w:t>
      </w:r>
      <w:r w:rsidR="00201B61">
        <w:rPr>
          <w:rFonts w:ascii="Times New Roman" w:hAnsi="Times New Roman" w:cs="Times New Roman"/>
          <w:sz w:val="24"/>
          <w:szCs w:val="24"/>
        </w:rPr>
        <w:t>существляющего функции и полномочия</w:t>
      </w:r>
      <w:r w:rsidR="00305C61">
        <w:rPr>
          <w:rFonts w:ascii="Times New Roman" w:hAnsi="Times New Roman" w:cs="Times New Roman"/>
          <w:sz w:val="24"/>
          <w:szCs w:val="24"/>
        </w:rPr>
        <w:t xml:space="preserve"> учредителя, по согласованию с </w:t>
      </w:r>
      <w:r w:rsidR="00305C61" w:rsidRPr="00AF1EDA">
        <w:rPr>
          <w:rFonts w:ascii="Times New Roman" w:hAnsi="Times New Roman" w:cs="Times New Roman"/>
          <w:sz w:val="24"/>
          <w:szCs w:val="24"/>
        </w:rPr>
        <w:t>А</w:t>
      </w:r>
      <w:r w:rsidR="00201B61" w:rsidRPr="00AF1EDA">
        <w:rPr>
          <w:rFonts w:ascii="Times New Roman" w:hAnsi="Times New Roman" w:cs="Times New Roman"/>
          <w:sz w:val="24"/>
          <w:szCs w:val="24"/>
        </w:rPr>
        <w:t xml:space="preserve">дминистрацией </w:t>
      </w:r>
      <w:r w:rsidR="00305C61" w:rsidRPr="00AF1EDA">
        <w:rPr>
          <w:rFonts w:ascii="Times New Roman" w:hAnsi="Times New Roman" w:cs="Times New Roman"/>
          <w:sz w:val="24"/>
          <w:szCs w:val="24"/>
        </w:rPr>
        <w:t>Палехского муниципального округа</w:t>
      </w:r>
      <w:r w:rsidR="00201B61">
        <w:rPr>
          <w:rFonts w:ascii="Times New Roman" w:hAnsi="Times New Roman" w:cs="Times New Roman"/>
          <w:sz w:val="24"/>
          <w:szCs w:val="24"/>
        </w:rPr>
        <w:t>, и подлежат государственной регистрации в установленном законодательством Российской Федерации порядке.</w:t>
      </w:r>
    </w:p>
    <w:p w:rsidR="00201B61" w:rsidRPr="00201B61" w:rsidRDefault="00AF1EDA" w:rsidP="008A6781">
      <w:pPr>
        <w:pStyle w:val="ConsPlusNonformat"/>
        <w:tabs>
          <w:tab w:val="left" w:pos="993"/>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12.</w:t>
      </w:r>
      <w:r w:rsidR="00201B61">
        <w:rPr>
          <w:rFonts w:ascii="Times New Roman" w:hAnsi="Times New Roman" w:cs="Times New Roman"/>
          <w:sz w:val="24"/>
          <w:szCs w:val="24"/>
        </w:rPr>
        <w:t xml:space="preserve">Реорганизация, изменения типа и ликвидация Учреждения осуществляется в порядке, установленном законодательством Российской Федерации и правовыми актами </w:t>
      </w:r>
      <w:r w:rsidR="00305C61">
        <w:rPr>
          <w:rFonts w:ascii="Times New Roman" w:hAnsi="Times New Roman" w:cs="Times New Roman"/>
          <w:sz w:val="24"/>
          <w:szCs w:val="24"/>
        </w:rPr>
        <w:t xml:space="preserve">Палехского муниципального </w:t>
      </w:r>
      <w:r w:rsidR="00305C61" w:rsidRPr="00AF1EDA">
        <w:rPr>
          <w:rFonts w:ascii="Times New Roman" w:hAnsi="Times New Roman" w:cs="Times New Roman"/>
          <w:sz w:val="24"/>
          <w:szCs w:val="24"/>
        </w:rPr>
        <w:t>округа Ивановской области</w:t>
      </w:r>
      <w:r w:rsidR="00201B61">
        <w:rPr>
          <w:rFonts w:ascii="Times New Roman" w:hAnsi="Times New Roman" w:cs="Times New Roman"/>
          <w:sz w:val="24"/>
          <w:szCs w:val="24"/>
        </w:rPr>
        <w:t>.</w:t>
      </w:r>
    </w:p>
    <w:p w:rsidR="00E507FE" w:rsidRPr="00201B61" w:rsidRDefault="00E507FE" w:rsidP="004F58B2">
      <w:pPr>
        <w:pStyle w:val="ConsPlusNonformat"/>
        <w:tabs>
          <w:tab w:val="left" w:pos="1134"/>
        </w:tabs>
        <w:ind w:left="709"/>
        <w:jc w:val="both"/>
        <w:rPr>
          <w:rFonts w:ascii="Times New Roman" w:hAnsi="Times New Roman" w:cs="Times New Roman"/>
          <w:color w:val="000000" w:themeColor="text1"/>
          <w:sz w:val="24"/>
          <w:szCs w:val="24"/>
        </w:rPr>
      </w:pPr>
    </w:p>
    <w:p w:rsidR="00636ABF" w:rsidRPr="00201B61" w:rsidRDefault="003A7F52" w:rsidP="002D72AF">
      <w:pPr>
        <w:pStyle w:val="ConsPlusNonformat"/>
        <w:numPr>
          <w:ilvl w:val="0"/>
          <w:numId w:val="4"/>
        </w:numPr>
        <w:tabs>
          <w:tab w:val="left" w:pos="284"/>
        </w:tabs>
        <w:ind w:left="0" w:firstLine="0"/>
        <w:jc w:val="center"/>
        <w:rPr>
          <w:rFonts w:ascii="Times New Roman" w:hAnsi="Times New Roman" w:cs="Times New Roman"/>
          <w:b/>
          <w:sz w:val="24"/>
          <w:szCs w:val="24"/>
        </w:rPr>
      </w:pPr>
      <w:r w:rsidRPr="00201B61">
        <w:rPr>
          <w:rFonts w:ascii="Times New Roman" w:hAnsi="Times New Roman" w:cs="Times New Roman"/>
          <w:b/>
          <w:sz w:val="24"/>
          <w:szCs w:val="24"/>
        </w:rPr>
        <w:t>П</w:t>
      </w:r>
      <w:r w:rsidR="00636ABF" w:rsidRPr="00201B61">
        <w:rPr>
          <w:rFonts w:ascii="Times New Roman" w:hAnsi="Times New Roman" w:cs="Times New Roman"/>
          <w:b/>
          <w:sz w:val="24"/>
          <w:szCs w:val="24"/>
        </w:rPr>
        <w:t>редмет</w:t>
      </w:r>
      <w:r w:rsidRPr="00201B61">
        <w:rPr>
          <w:rFonts w:ascii="Times New Roman" w:hAnsi="Times New Roman" w:cs="Times New Roman"/>
          <w:b/>
          <w:sz w:val="24"/>
          <w:szCs w:val="24"/>
        </w:rPr>
        <w:t xml:space="preserve">, цели </w:t>
      </w:r>
      <w:r w:rsidR="00636ABF" w:rsidRPr="00201B61">
        <w:rPr>
          <w:rFonts w:ascii="Times New Roman" w:hAnsi="Times New Roman" w:cs="Times New Roman"/>
          <w:b/>
          <w:sz w:val="24"/>
          <w:szCs w:val="24"/>
        </w:rPr>
        <w:t>и виды деятельности Учреждения</w:t>
      </w:r>
    </w:p>
    <w:p w:rsidR="00696E8F" w:rsidRPr="00201B61" w:rsidRDefault="00696E8F" w:rsidP="002D72AF">
      <w:pPr>
        <w:pStyle w:val="ConsPlusNonformat"/>
        <w:tabs>
          <w:tab w:val="left" w:pos="284"/>
        </w:tabs>
        <w:jc w:val="center"/>
        <w:rPr>
          <w:rFonts w:ascii="Times New Roman" w:hAnsi="Times New Roman" w:cs="Times New Roman"/>
          <w:b/>
          <w:color w:val="17365D" w:themeColor="text2" w:themeShade="BF"/>
          <w:sz w:val="24"/>
          <w:szCs w:val="24"/>
        </w:rPr>
      </w:pPr>
    </w:p>
    <w:p w:rsidR="003A7F52" w:rsidRPr="00201B61" w:rsidRDefault="00696E8F" w:rsidP="00AF1EDA">
      <w:pPr>
        <w:widowControl w:val="0"/>
        <w:autoSpaceDE w:val="0"/>
        <w:autoSpaceDN w:val="0"/>
        <w:adjustRightInd w:val="0"/>
        <w:spacing w:after="0" w:line="240" w:lineRule="auto"/>
        <w:ind w:firstLine="708"/>
        <w:jc w:val="both"/>
        <w:rPr>
          <w:rFonts w:ascii="Times New Roman" w:eastAsia="Times New Roman" w:hAnsi="Times New Roman"/>
          <w:color w:val="17365D" w:themeColor="text2" w:themeShade="BF"/>
          <w:sz w:val="24"/>
          <w:szCs w:val="24"/>
          <w:lang w:eastAsia="ru-RU"/>
        </w:rPr>
      </w:pPr>
      <w:r w:rsidRPr="00201B61">
        <w:rPr>
          <w:rFonts w:ascii="Times New Roman" w:hAnsi="Times New Roman"/>
          <w:sz w:val="24"/>
          <w:szCs w:val="24"/>
        </w:rPr>
        <w:t xml:space="preserve">1. </w:t>
      </w:r>
      <w:r w:rsidR="003A7F52" w:rsidRPr="00201B61">
        <w:rPr>
          <w:rFonts w:ascii="Times New Roman" w:eastAsia="Times New Roman" w:hAnsi="Times New Roman"/>
          <w:sz w:val="24"/>
          <w:szCs w:val="24"/>
          <w:lang w:eastAsia="ru-RU"/>
        </w:rPr>
        <w:t xml:space="preserve">Учреждение осуществляет свою деятельность в соответствии с предметом и целями деятельности, определенными законодательством Российской Федерации,  Ивановской области, нормативными правовыми актами Палехского муниципального </w:t>
      </w:r>
      <w:r w:rsidR="00305C61" w:rsidRPr="00AF1EDA">
        <w:rPr>
          <w:rFonts w:ascii="Times New Roman" w:hAnsi="Times New Roman" w:cs="Times New Roman"/>
          <w:sz w:val="24"/>
          <w:szCs w:val="24"/>
        </w:rPr>
        <w:t>округа Ивановской области</w:t>
      </w:r>
      <w:r w:rsidR="003A7F52" w:rsidRPr="00201B61">
        <w:rPr>
          <w:rFonts w:ascii="Times New Roman" w:eastAsia="Times New Roman" w:hAnsi="Times New Roman"/>
          <w:sz w:val="24"/>
          <w:szCs w:val="24"/>
          <w:lang w:eastAsia="ru-RU"/>
        </w:rPr>
        <w:t xml:space="preserve">, настоящим уставом, в целях обеспечения реализации </w:t>
      </w:r>
      <w:r w:rsidR="003A7F52" w:rsidRPr="00201B61">
        <w:rPr>
          <w:rFonts w:ascii="Times New Roman" w:eastAsia="Times New Roman" w:hAnsi="Times New Roman"/>
          <w:sz w:val="24"/>
          <w:szCs w:val="24"/>
          <w:lang w:eastAsia="ru-RU"/>
        </w:rPr>
        <w:lastRenderedPageBreak/>
        <w:t>предусмотренных законодательством Российской Федерации полномочий органов местного самоуправления в сфере образования.</w:t>
      </w:r>
    </w:p>
    <w:p w:rsidR="003A7F52" w:rsidRPr="00201B61" w:rsidRDefault="006D0B36" w:rsidP="00AF1EDA">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01B61">
        <w:rPr>
          <w:rFonts w:ascii="Times New Roman" w:eastAsia="Times New Roman" w:hAnsi="Times New Roman"/>
          <w:sz w:val="24"/>
          <w:szCs w:val="24"/>
          <w:lang w:eastAsia="ru-RU"/>
        </w:rPr>
        <w:t>2</w:t>
      </w:r>
      <w:r w:rsidR="00696E8F" w:rsidRPr="00201B61">
        <w:rPr>
          <w:rFonts w:ascii="Times New Roman" w:eastAsia="Times New Roman" w:hAnsi="Times New Roman"/>
          <w:sz w:val="24"/>
          <w:szCs w:val="24"/>
          <w:lang w:eastAsia="ru-RU"/>
        </w:rPr>
        <w:t xml:space="preserve">. </w:t>
      </w:r>
      <w:r w:rsidRPr="00201B61">
        <w:rPr>
          <w:rFonts w:ascii="Times New Roman" w:eastAsia="Times New Roman" w:hAnsi="Times New Roman"/>
          <w:sz w:val="24"/>
          <w:szCs w:val="24"/>
          <w:lang w:eastAsia="ru-RU"/>
        </w:rPr>
        <w:t>Целями</w:t>
      </w:r>
      <w:r w:rsidR="00C87C71" w:rsidRPr="00201B61">
        <w:rPr>
          <w:rFonts w:ascii="Times New Roman" w:eastAsia="Times New Roman" w:hAnsi="Times New Roman"/>
          <w:sz w:val="24"/>
          <w:szCs w:val="24"/>
          <w:lang w:eastAsia="ru-RU"/>
        </w:rPr>
        <w:t xml:space="preserve"> </w:t>
      </w:r>
      <w:r w:rsidRPr="00201B61">
        <w:rPr>
          <w:rFonts w:ascii="Times New Roman" w:eastAsia="Times New Roman" w:hAnsi="Times New Roman"/>
          <w:sz w:val="24"/>
          <w:szCs w:val="24"/>
          <w:lang w:eastAsia="ru-RU"/>
        </w:rPr>
        <w:t>деятельности Учреждения</w:t>
      </w:r>
      <w:r w:rsidR="00696E8F" w:rsidRPr="00201B61">
        <w:rPr>
          <w:rFonts w:ascii="Times New Roman" w:eastAsia="Times New Roman" w:hAnsi="Times New Roman"/>
          <w:sz w:val="24"/>
          <w:szCs w:val="24"/>
          <w:lang w:eastAsia="ru-RU"/>
        </w:rPr>
        <w:t xml:space="preserve"> являются:</w:t>
      </w:r>
      <w:r w:rsidR="0083578C" w:rsidRPr="00201B61">
        <w:rPr>
          <w:rFonts w:ascii="Times New Roman" w:eastAsia="Times New Roman" w:hAnsi="Times New Roman"/>
          <w:sz w:val="24"/>
          <w:szCs w:val="24"/>
          <w:lang w:eastAsia="ru-RU"/>
        </w:rPr>
        <w:t xml:space="preserve"> </w:t>
      </w:r>
      <w:r w:rsidR="003A7F52" w:rsidRPr="00201B61">
        <w:rPr>
          <w:rFonts w:ascii="Times New Roman" w:hAnsi="Times New Roman" w:cs="Times New Roman"/>
          <w:sz w:val="24"/>
          <w:szCs w:val="24"/>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D1809" w:rsidRPr="00201B61" w:rsidRDefault="003A7F52" w:rsidP="00AF1EDA">
      <w:pPr>
        <w:widowControl w:val="0"/>
        <w:autoSpaceDE w:val="0"/>
        <w:autoSpaceDN w:val="0"/>
        <w:adjustRightInd w:val="0"/>
        <w:spacing w:after="0" w:line="240" w:lineRule="auto"/>
        <w:ind w:firstLine="708"/>
        <w:jc w:val="both"/>
        <w:rPr>
          <w:rFonts w:ascii="Times New Roman" w:eastAsia="Times New Roman" w:hAnsi="Times New Roman"/>
          <w:color w:val="FF0000"/>
          <w:sz w:val="24"/>
          <w:szCs w:val="24"/>
          <w:lang w:eastAsia="ru-RU"/>
        </w:rPr>
      </w:pPr>
      <w:r w:rsidRPr="00201B61">
        <w:rPr>
          <w:rFonts w:ascii="Times New Roman" w:eastAsia="Times New Roman" w:hAnsi="Times New Roman"/>
          <w:sz w:val="24"/>
          <w:szCs w:val="24"/>
          <w:lang w:eastAsia="ru-RU"/>
        </w:rPr>
        <w:t>3</w:t>
      </w:r>
      <w:r w:rsidR="006D0B36" w:rsidRPr="00201B61">
        <w:rPr>
          <w:rFonts w:ascii="Times New Roman" w:eastAsia="Times New Roman" w:hAnsi="Times New Roman"/>
          <w:sz w:val="24"/>
          <w:szCs w:val="24"/>
          <w:lang w:eastAsia="ru-RU"/>
        </w:rPr>
        <w:t xml:space="preserve">. </w:t>
      </w:r>
      <w:r w:rsidR="004E6316" w:rsidRPr="00201B61">
        <w:rPr>
          <w:rFonts w:ascii="Times New Roman" w:eastAsia="Times New Roman" w:hAnsi="Times New Roman"/>
          <w:sz w:val="24"/>
          <w:szCs w:val="24"/>
          <w:lang w:eastAsia="ru-RU"/>
        </w:rPr>
        <w:t>Для достижения целей, указанных в п.2 настоящего устава, Учреждение в установленном порядке осуществляет следующие виды деятельности:</w:t>
      </w:r>
      <w:r w:rsidR="003D1809" w:rsidRPr="00201B61">
        <w:rPr>
          <w:rFonts w:ascii="Times New Roman" w:hAnsi="Times New Roman" w:cs="Times New Roman"/>
          <w:sz w:val="24"/>
          <w:szCs w:val="24"/>
        </w:rPr>
        <w:t xml:space="preserve"> </w:t>
      </w:r>
      <w:r w:rsidR="00C33C89" w:rsidRPr="00201B61">
        <w:rPr>
          <w:rFonts w:ascii="Times New Roman" w:hAnsi="Times New Roman" w:cs="Times New Roman"/>
          <w:sz w:val="24"/>
          <w:szCs w:val="24"/>
        </w:rPr>
        <w:t>реализация  образовательной</w:t>
      </w:r>
      <w:r w:rsidR="003D1809" w:rsidRPr="00201B61">
        <w:rPr>
          <w:rFonts w:ascii="Times New Roman" w:hAnsi="Times New Roman" w:cs="Times New Roman"/>
          <w:sz w:val="24"/>
          <w:szCs w:val="24"/>
        </w:rPr>
        <w:t xml:space="preserve">  программы  дошкольного   образования</w:t>
      </w:r>
      <w:r w:rsidR="002A3450">
        <w:rPr>
          <w:rFonts w:ascii="Times New Roman" w:hAnsi="Times New Roman" w:cs="Times New Roman"/>
          <w:sz w:val="24"/>
          <w:szCs w:val="24"/>
        </w:rPr>
        <w:t>, присмотр и уход за детьми</w:t>
      </w:r>
      <w:r w:rsidR="00C33C89" w:rsidRPr="00201B61">
        <w:rPr>
          <w:rFonts w:ascii="Times New Roman" w:hAnsi="Times New Roman" w:cs="Times New Roman"/>
          <w:sz w:val="24"/>
          <w:szCs w:val="24"/>
        </w:rPr>
        <w:t>.</w:t>
      </w:r>
    </w:p>
    <w:p w:rsidR="004E6316" w:rsidRPr="00201B61" w:rsidRDefault="004E6316" w:rsidP="00AF1EDA">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01B61">
        <w:rPr>
          <w:rFonts w:ascii="Times New Roman" w:eastAsia="Times New Roman" w:hAnsi="Times New Roman"/>
          <w:sz w:val="24"/>
          <w:szCs w:val="24"/>
          <w:lang w:eastAsia="ru-RU"/>
        </w:rPr>
        <w:t>4. Учреждение не вправе осуществлять виды деятельности, не предусмотренные настоящим уставом.</w:t>
      </w:r>
    </w:p>
    <w:p w:rsidR="00A764D0" w:rsidRPr="00201B61" w:rsidRDefault="00A764D0" w:rsidP="00AF1EDA">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01B61">
        <w:rPr>
          <w:rFonts w:ascii="Times New Roman" w:eastAsia="Times New Roman" w:hAnsi="Times New Roman"/>
          <w:sz w:val="24"/>
          <w:szCs w:val="24"/>
          <w:lang w:eastAsia="ru-RU"/>
        </w:rPr>
        <w:t>5. Учреждение вправе в качестве не основной деятельности, при условии ее соответствия целям, предусмотренным настоящим уставом, осуществлять следующие виды приносящей доход деятельности:</w:t>
      </w:r>
    </w:p>
    <w:p w:rsidR="00A764D0" w:rsidRPr="00201B61" w:rsidRDefault="005A7EF7" w:rsidP="008A6781">
      <w:pPr>
        <w:widowControl w:val="0"/>
        <w:autoSpaceDE w:val="0"/>
        <w:autoSpaceDN w:val="0"/>
        <w:adjustRightInd w:val="0"/>
        <w:spacing w:after="0" w:line="240" w:lineRule="auto"/>
        <w:jc w:val="both"/>
        <w:rPr>
          <w:rFonts w:ascii="Times New Roman" w:eastAsia="Times New Roman" w:hAnsi="Times New Roman"/>
          <w:color w:val="17365D" w:themeColor="text2" w:themeShade="BF"/>
          <w:sz w:val="24"/>
          <w:szCs w:val="24"/>
          <w:lang w:eastAsia="ru-RU"/>
        </w:rPr>
      </w:pPr>
      <w:r w:rsidRPr="00201B61">
        <w:rPr>
          <w:rFonts w:ascii="Times New Roman" w:eastAsia="Times New Roman" w:hAnsi="Times New Roman"/>
          <w:sz w:val="24"/>
          <w:szCs w:val="24"/>
          <w:lang w:eastAsia="ru-RU"/>
        </w:rPr>
        <w:t>5</w:t>
      </w:r>
      <w:r w:rsidR="003E7603" w:rsidRPr="00201B61">
        <w:rPr>
          <w:rFonts w:ascii="Times New Roman" w:eastAsia="Times New Roman" w:hAnsi="Times New Roman"/>
          <w:sz w:val="24"/>
          <w:szCs w:val="24"/>
          <w:lang w:eastAsia="ru-RU"/>
        </w:rPr>
        <w:t>.1.</w:t>
      </w:r>
      <w:r w:rsidR="003E7603" w:rsidRPr="00201B61">
        <w:rPr>
          <w:rFonts w:ascii="Times New Roman" w:eastAsia="Times New Roman" w:hAnsi="Times New Roman"/>
          <w:color w:val="17365D" w:themeColor="text2" w:themeShade="BF"/>
          <w:sz w:val="24"/>
          <w:szCs w:val="24"/>
          <w:lang w:eastAsia="ru-RU"/>
        </w:rPr>
        <w:t xml:space="preserve"> </w:t>
      </w:r>
      <w:r w:rsidR="003E7603" w:rsidRPr="00201B61">
        <w:rPr>
          <w:rFonts w:ascii="Times New Roman" w:hAnsi="Times New Roman" w:cs="Times New Roman"/>
          <w:color w:val="000000" w:themeColor="text1"/>
          <w:sz w:val="24"/>
          <w:szCs w:val="24"/>
        </w:rPr>
        <w:t>дополнительные платные образовательные услуги.</w:t>
      </w:r>
    </w:p>
    <w:p w:rsidR="005A7EF7" w:rsidRPr="00201B61" w:rsidRDefault="005A7EF7" w:rsidP="004F58B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4E7E95" w:rsidRPr="00201B61" w:rsidRDefault="004E7E95" w:rsidP="002A345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01B61">
        <w:rPr>
          <w:rFonts w:ascii="Times New Roman" w:eastAsia="Times New Roman" w:hAnsi="Times New Roman" w:cs="Times New Roman"/>
          <w:b/>
          <w:sz w:val="24"/>
          <w:szCs w:val="24"/>
          <w:lang w:val="en-US" w:eastAsia="ru-RU"/>
        </w:rPr>
        <w:t>III</w:t>
      </w:r>
      <w:r w:rsidRPr="00201B61">
        <w:rPr>
          <w:rFonts w:ascii="Times New Roman" w:eastAsia="Times New Roman" w:hAnsi="Times New Roman" w:cs="Times New Roman"/>
          <w:b/>
          <w:sz w:val="24"/>
          <w:szCs w:val="24"/>
          <w:lang w:eastAsia="ru-RU"/>
        </w:rPr>
        <w:t>. Компетенция Учреждения</w:t>
      </w:r>
    </w:p>
    <w:p w:rsidR="004E7E95" w:rsidRPr="00201B61" w:rsidRDefault="004E7E95" w:rsidP="002A345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4E7E95" w:rsidRPr="008A6781" w:rsidRDefault="00AF1EDA" w:rsidP="008A6781">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A6781">
        <w:rPr>
          <w:rFonts w:ascii="Times New Roman" w:eastAsia="Times New Roman" w:hAnsi="Times New Roman" w:cs="Times New Roman"/>
          <w:sz w:val="24"/>
          <w:szCs w:val="24"/>
          <w:lang w:eastAsia="ru-RU"/>
        </w:rPr>
        <w:t>1.</w:t>
      </w:r>
      <w:r w:rsidR="004E7E95" w:rsidRPr="008A6781">
        <w:rPr>
          <w:rFonts w:ascii="Times New Roman" w:eastAsia="Times New Roman" w:hAnsi="Times New Roman" w:cs="Times New Roman"/>
          <w:sz w:val="24"/>
          <w:szCs w:val="24"/>
          <w:lang w:eastAsia="ru-RU"/>
        </w:rPr>
        <w:t>К компетенции Учреждения в сфере образовательной деятельности относятся:</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1.1.</w:t>
      </w:r>
      <w:r>
        <w:rPr>
          <w:rFonts w:ascii="Times New Roman" w:hAnsi="Times New Roman" w:cs="Times New Roman"/>
          <w:sz w:val="24"/>
          <w:szCs w:val="24"/>
        </w:rPr>
        <w:t xml:space="preserve"> </w:t>
      </w:r>
      <w:r w:rsidR="003E7603" w:rsidRPr="008A6781">
        <w:rPr>
          <w:rFonts w:ascii="Times New Roman" w:hAnsi="Times New Roman" w:cs="Times New Roman"/>
          <w:sz w:val="24"/>
          <w:szCs w:val="24"/>
        </w:rPr>
        <w:t>Разработка и принятие</w:t>
      </w:r>
      <w:r w:rsidR="004A2B2B" w:rsidRPr="008A6781">
        <w:rPr>
          <w:rFonts w:ascii="Times New Roman" w:hAnsi="Times New Roman" w:cs="Times New Roman"/>
          <w:sz w:val="24"/>
          <w:szCs w:val="24"/>
        </w:rPr>
        <w:t xml:space="preserve"> правил внутреннего распорядка обучающихся, </w:t>
      </w:r>
      <w:r w:rsidR="003E7603" w:rsidRPr="008A6781">
        <w:rPr>
          <w:rFonts w:ascii="Times New Roman" w:hAnsi="Times New Roman" w:cs="Times New Roman"/>
          <w:sz w:val="24"/>
          <w:szCs w:val="24"/>
        </w:rPr>
        <w:t xml:space="preserve"> </w:t>
      </w:r>
      <w:r w:rsidR="004E7E95" w:rsidRPr="008A6781">
        <w:rPr>
          <w:rFonts w:ascii="Times New Roman" w:hAnsi="Times New Roman" w:cs="Times New Roman"/>
          <w:sz w:val="24"/>
          <w:szCs w:val="24"/>
        </w:rPr>
        <w:t>правил внутреннего трудового распорядка, иных локальных нормативных актов.</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1.2.</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 w:history="1">
        <w:r w:rsidR="004E7E95" w:rsidRPr="008A6781">
          <w:rPr>
            <w:rFonts w:ascii="Times New Roman" w:hAnsi="Times New Roman" w:cs="Times New Roman"/>
            <w:sz w:val="24"/>
            <w:szCs w:val="24"/>
          </w:rPr>
          <w:t>стандартами</w:t>
        </w:r>
      </w:hyperlink>
      <w:r w:rsidR="004E7E95" w:rsidRPr="008A6781">
        <w:rPr>
          <w:rFonts w:ascii="Times New Roman" w:hAnsi="Times New Roman" w:cs="Times New Roman"/>
          <w:sz w:val="24"/>
          <w:szCs w:val="24"/>
        </w:rPr>
        <w:t>, федеральными государственными требованиями, образовательными стандартами.</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1.3.</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1.4.</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1.5.</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1.6.</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Разработка и утверждение образовательных программ Учреждения.</w:t>
      </w:r>
    </w:p>
    <w:p w:rsidR="004E7E95" w:rsidRPr="008A6781" w:rsidRDefault="00AF1EDA" w:rsidP="008A678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1.7.</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законодательством Российской Федерации.</w:t>
      </w:r>
    </w:p>
    <w:p w:rsidR="00AF1EDA" w:rsidRDefault="00AF1EDA" w:rsidP="00AF1EDA">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1.8.</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 xml:space="preserve">Прием </w:t>
      </w:r>
      <w:r w:rsidR="003E7603" w:rsidRPr="008A6781">
        <w:rPr>
          <w:rFonts w:ascii="Times New Roman" w:hAnsi="Times New Roman" w:cs="Times New Roman"/>
          <w:sz w:val="24"/>
          <w:szCs w:val="24"/>
        </w:rPr>
        <w:t xml:space="preserve">воспитанников </w:t>
      </w:r>
      <w:r w:rsidR="004A2B2B" w:rsidRPr="008A6781">
        <w:rPr>
          <w:rFonts w:ascii="Times New Roman" w:hAnsi="Times New Roman" w:cs="Times New Roman"/>
          <w:sz w:val="24"/>
          <w:szCs w:val="24"/>
        </w:rPr>
        <w:t xml:space="preserve"> </w:t>
      </w:r>
      <w:r w:rsidR="004E7E95" w:rsidRPr="008A6781">
        <w:rPr>
          <w:rFonts w:ascii="Times New Roman" w:hAnsi="Times New Roman" w:cs="Times New Roman"/>
          <w:sz w:val="24"/>
          <w:szCs w:val="24"/>
        </w:rPr>
        <w:t xml:space="preserve"> в Учреждение.</w:t>
      </w:r>
      <w:r>
        <w:rPr>
          <w:rFonts w:ascii="Times New Roman" w:hAnsi="Times New Roman" w:cs="Times New Roman"/>
          <w:sz w:val="24"/>
          <w:szCs w:val="24"/>
        </w:rPr>
        <w:t xml:space="preserve"> </w:t>
      </w:r>
    </w:p>
    <w:p w:rsidR="00AF1EDA" w:rsidRDefault="00AF1EDA" w:rsidP="00AF1EDA">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1.9.</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Использование и совершенствование методов обучения и воспитания, образовательных т</w:t>
      </w:r>
      <w:r w:rsidR="00954C88" w:rsidRPr="008A6781">
        <w:rPr>
          <w:rFonts w:ascii="Times New Roman" w:hAnsi="Times New Roman" w:cs="Times New Roman"/>
          <w:sz w:val="24"/>
          <w:szCs w:val="24"/>
        </w:rPr>
        <w:t>ехнологий</w:t>
      </w:r>
      <w:r w:rsidR="004E7E95" w:rsidRPr="008A6781">
        <w:rPr>
          <w:rFonts w:ascii="Times New Roman" w:hAnsi="Times New Roman" w:cs="Times New Roman"/>
          <w:sz w:val="24"/>
          <w:szCs w:val="24"/>
        </w:rPr>
        <w:t>.</w:t>
      </w:r>
      <w:r>
        <w:rPr>
          <w:rFonts w:ascii="Times New Roman" w:hAnsi="Times New Roman" w:cs="Times New Roman"/>
          <w:sz w:val="24"/>
          <w:szCs w:val="24"/>
        </w:rPr>
        <w:t xml:space="preserve"> </w:t>
      </w:r>
    </w:p>
    <w:p w:rsidR="00AF1EDA" w:rsidRDefault="00AF1EDA" w:rsidP="00AF1EDA">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1.10.</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 xml:space="preserve">Создание необходимых условий для охраны и укрепления здоровья, организации питания </w:t>
      </w:r>
      <w:r w:rsidR="00954C88" w:rsidRPr="008A6781">
        <w:rPr>
          <w:rFonts w:ascii="Times New Roman" w:hAnsi="Times New Roman" w:cs="Times New Roman"/>
          <w:sz w:val="24"/>
          <w:szCs w:val="24"/>
        </w:rPr>
        <w:t>воспитанников</w:t>
      </w:r>
      <w:r w:rsidR="004E7E95" w:rsidRPr="008A6781">
        <w:rPr>
          <w:rFonts w:ascii="Times New Roman" w:hAnsi="Times New Roman" w:cs="Times New Roman"/>
          <w:sz w:val="24"/>
          <w:szCs w:val="24"/>
        </w:rPr>
        <w:t xml:space="preserve"> и работников Учреждения.</w:t>
      </w:r>
      <w:r>
        <w:rPr>
          <w:rFonts w:ascii="Times New Roman" w:hAnsi="Times New Roman" w:cs="Times New Roman"/>
          <w:sz w:val="24"/>
          <w:szCs w:val="24"/>
        </w:rPr>
        <w:t xml:space="preserve"> </w:t>
      </w:r>
    </w:p>
    <w:p w:rsidR="00AF1EDA" w:rsidRDefault="00AF1EDA" w:rsidP="00AF1EDA">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1.11.</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Обеспечение создания и ведения официального сайта Учреждения в сети "Интернет".</w:t>
      </w:r>
      <w:r>
        <w:rPr>
          <w:rFonts w:ascii="Times New Roman" w:hAnsi="Times New Roman" w:cs="Times New Roman"/>
          <w:sz w:val="24"/>
          <w:szCs w:val="24"/>
        </w:rPr>
        <w:t xml:space="preserve"> </w:t>
      </w:r>
    </w:p>
    <w:p w:rsidR="004E7E95" w:rsidRPr="008A6781" w:rsidRDefault="00AF1EDA" w:rsidP="00C223E7">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1.12.</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Иные вопросы в соответствии с законодательством Российской Федерации.</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w:t>
      </w:r>
      <w:r w:rsidR="004E7E95" w:rsidRPr="008A6781">
        <w:rPr>
          <w:rFonts w:ascii="Times New Roman" w:eastAsia="Times New Roman" w:hAnsi="Times New Roman"/>
          <w:sz w:val="24"/>
          <w:szCs w:val="24"/>
          <w:lang w:eastAsia="ru-RU"/>
        </w:rPr>
        <w:t>Учреждение обязано:</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2.1.</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Вести бухгалтерский учет, предоставлять бухгалтерскую отчетность и статистическую отчетность в порядке, установленном законодательством Российской Федерации.</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ab/>
      </w:r>
      <w:r w:rsidR="008A6781">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законодательством Российской Федерации.</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Обеспечивать своим работникам безопасные условия труда и нести ответственность в порядке, установленном законодательством Российской Федерации, за ущерб, причиненный их здоровью и трудоспособности.</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2.4.</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Обеспечивать гарантированные условия труда и меры социальной защиты своих работников.</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r>
        <w:rPr>
          <w:rFonts w:ascii="Times New Roman" w:eastAsia="Times New Roman" w:hAnsi="Times New Roman"/>
          <w:sz w:val="24"/>
          <w:szCs w:val="24"/>
          <w:lang w:eastAsia="ru-RU"/>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ru-RU"/>
        </w:rPr>
        <w:tab/>
      </w:r>
      <w:r w:rsidR="008A6781">
        <w:rPr>
          <w:rFonts w:ascii="Times New Roman" w:hAnsi="Times New Roman" w:cs="Times New Roman"/>
          <w:sz w:val="24"/>
          <w:szCs w:val="24"/>
        </w:rPr>
        <w:t>2.7.</w:t>
      </w:r>
      <w:r>
        <w:rPr>
          <w:rFonts w:ascii="Times New Roman" w:hAnsi="Times New Roman" w:cs="Times New Roman"/>
          <w:sz w:val="24"/>
          <w:szCs w:val="24"/>
        </w:rPr>
        <w:t xml:space="preserve"> </w:t>
      </w:r>
      <w:r w:rsidR="00B22A47" w:rsidRPr="008A6781">
        <w:rPr>
          <w:rFonts w:ascii="Times New Roman" w:hAnsi="Times New Roman" w:cs="Times New Roman"/>
          <w:sz w:val="24"/>
          <w:szCs w:val="24"/>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r>
        <w:rPr>
          <w:rFonts w:ascii="Times New Roman" w:hAnsi="Times New Roman" w:cs="Times New Roman"/>
          <w:sz w:val="24"/>
          <w:szCs w:val="24"/>
        </w:rPr>
        <w:t xml:space="preserve"> </w:t>
      </w:r>
    </w:p>
    <w:p w:rsidR="00C223E7" w:rsidRDefault="00C223E7" w:rsidP="00C223E7">
      <w:pPr>
        <w:widowControl w:val="0"/>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6781">
        <w:rPr>
          <w:rFonts w:ascii="Times New Roman" w:hAnsi="Times New Roman" w:cs="Times New Roman"/>
          <w:sz w:val="24"/>
          <w:szCs w:val="24"/>
        </w:rPr>
        <w:t>2.8.</w:t>
      </w:r>
      <w:r>
        <w:rPr>
          <w:rFonts w:ascii="Times New Roman" w:hAnsi="Times New Roman" w:cs="Times New Roman"/>
          <w:sz w:val="24"/>
          <w:szCs w:val="24"/>
        </w:rPr>
        <w:t xml:space="preserve"> </w:t>
      </w:r>
      <w:r w:rsidR="00820D4D" w:rsidRPr="008A6781">
        <w:rPr>
          <w:rFonts w:ascii="Times New Roman" w:hAnsi="Times New Roman" w:cs="Times New Roman"/>
          <w:sz w:val="24"/>
          <w:szCs w:val="24"/>
        </w:rPr>
        <w:t>С</w:t>
      </w:r>
      <w:r w:rsidR="004E7E95" w:rsidRPr="008A6781">
        <w:rPr>
          <w:rFonts w:ascii="Times New Roman" w:hAnsi="Times New Roman" w:cs="Times New Roman"/>
          <w:sz w:val="24"/>
          <w:szCs w:val="24"/>
        </w:rPr>
        <w:t>оздавать безопасные услови</w:t>
      </w:r>
      <w:r w:rsidR="001D3644" w:rsidRPr="008A6781">
        <w:rPr>
          <w:rFonts w:ascii="Times New Roman" w:hAnsi="Times New Roman" w:cs="Times New Roman"/>
          <w:sz w:val="24"/>
          <w:szCs w:val="24"/>
        </w:rPr>
        <w:t>я обучения, воспитания</w:t>
      </w:r>
      <w:r w:rsidR="00820D4D" w:rsidRPr="008A6781">
        <w:rPr>
          <w:rFonts w:ascii="Times New Roman" w:hAnsi="Times New Roman" w:cs="Times New Roman"/>
          <w:sz w:val="24"/>
          <w:szCs w:val="24"/>
        </w:rPr>
        <w:t xml:space="preserve"> обучающихся, </w:t>
      </w:r>
      <w:r w:rsidR="004E7E95" w:rsidRPr="008A6781">
        <w:rPr>
          <w:rFonts w:ascii="Times New Roman" w:hAnsi="Times New Roman" w:cs="Times New Roman"/>
          <w:sz w:val="24"/>
          <w:szCs w:val="24"/>
        </w:rPr>
        <w:t>п</w:t>
      </w:r>
      <w:r w:rsidR="001D3644" w:rsidRPr="008A6781">
        <w:rPr>
          <w:rFonts w:ascii="Times New Roman" w:hAnsi="Times New Roman" w:cs="Times New Roman"/>
          <w:sz w:val="24"/>
          <w:szCs w:val="24"/>
        </w:rPr>
        <w:t>ри</w:t>
      </w:r>
      <w:r w:rsidR="00820D4D" w:rsidRPr="008A6781">
        <w:rPr>
          <w:rFonts w:ascii="Times New Roman" w:hAnsi="Times New Roman" w:cs="Times New Roman"/>
          <w:sz w:val="24"/>
          <w:szCs w:val="24"/>
        </w:rPr>
        <w:t>смотра и ухода за обучающимися</w:t>
      </w:r>
      <w:r w:rsidR="004E7E95" w:rsidRPr="008A6781">
        <w:rPr>
          <w:rFonts w:ascii="Times New Roman" w:hAnsi="Times New Roman" w:cs="Times New Roman"/>
          <w:sz w:val="24"/>
          <w:szCs w:val="24"/>
        </w:rPr>
        <w:t>, их содержания в соответствии с установленными нормами, обеспечивающ</w:t>
      </w:r>
      <w:r w:rsidR="00820D4D" w:rsidRPr="008A6781">
        <w:rPr>
          <w:rFonts w:ascii="Times New Roman" w:hAnsi="Times New Roman" w:cs="Times New Roman"/>
          <w:sz w:val="24"/>
          <w:szCs w:val="24"/>
        </w:rPr>
        <w:t>ими жизнь и здоровье обучающихся</w:t>
      </w:r>
      <w:r w:rsidR="001E7122">
        <w:rPr>
          <w:rFonts w:ascii="Times New Roman" w:hAnsi="Times New Roman" w:cs="Times New Roman"/>
          <w:sz w:val="24"/>
          <w:szCs w:val="24"/>
        </w:rPr>
        <w:t xml:space="preserve"> и</w:t>
      </w:r>
      <w:r w:rsidR="004E7E95" w:rsidRPr="008A6781">
        <w:rPr>
          <w:rFonts w:ascii="Times New Roman" w:hAnsi="Times New Roman" w:cs="Times New Roman"/>
          <w:sz w:val="24"/>
          <w:szCs w:val="24"/>
        </w:rPr>
        <w:t xml:space="preserve"> работников Учреждения.</w:t>
      </w:r>
    </w:p>
    <w:p w:rsidR="004E7E95" w:rsidRPr="008A6781" w:rsidRDefault="00C223E7" w:rsidP="00C223E7">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cs="Times New Roman"/>
          <w:sz w:val="24"/>
          <w:szCs w:val="24"/>
        </w:rPr>
        <w:tab/>
      </w:r>
      <w:r w:rsidR="008A6781">
        <w:rPr>
          <w:rFonts w:ascii="Times New Roman" w:hAnsi="Times New Roman" w:cs="Times New Roman"/>
          <w:sz w:val="24"/>
          <w:szCs w:val="24"/>
        </w:rPr>
        <w:t>2.9.</w:t>
      </w:r>
      <w:r>
        <w:rPr>
          <w:rFonts w:ascii="Times New Roman" w:hAnsi="Times New Roman" w:cs="Times New Roman"/>
          <w:sz w:val="24"/>
          <w:szCs w:val="24"/>
        </w:rPr>
        <w:t xml:space="preserve"> </w:t>
      </w:r>
      <w:r w:rsidR="004E7E95" w:rsidRPr="008A6781">
        <w:rPr>
          <w:rFonts w:ascii="Times New Roman" w:hAnsi="Times New Roman" w:cs="Times New Roman"/>
          <w:sz w:val="24"/>
          <w:szCs w:val="24"/>
        </w:rPr>
        <w:t>Соблю</w:t>
      </w:r>
      <w:r w:rsidR="001D3644" w:rsidRPr="008A6781">
        <w:rPr>
          <w:rFonts w:ascii="Times New Roman" w:hAnsi="Times New Roman" w:cs="Times New Roman"/>
          <w:sz w:val="24"/>
          <w:szCs w:val="24"/>
        </w:rPr>
        <w:t>дать права и свободы воспитанников и</w:t>
      </w:r>
      <w:r w:rsidR="004E7E95" w:rsidRPr="008A6781">
        <w:rPr>
          <w:rFonts w:ascii="Times New Roman" w:hAnsi="Times New Roman" w:cs="Times New Roman"/>
          <w:sz w:val="24"/>
          <w:szCs w:val="24"/>
        </w:rPr>
        <w:t xml:space="preserve"> родителей (законных представителей) несовершеннолетних</w:t>
      </w:r>
      <w:r w:rsidR="001D3644" w:rsidRPr="008A6781">
        <w:rPr>
          <w:rFonts w:ascii="Times New Roman" w:hAnsi="Times New Roman" w:cs="Times New Roman"/>
          <w:sz w:val="24"/>
          <w:szCs w:val="24"/>
        </w:rPr>
        <w:t xml:space="preserve"> воспитанников</w:t>
      </w:r>
      <w:r w:rsidR="004E7E95" w:rsidRPr="008A6781">
        <w:rPr>
          <w:rFonts w:ascii="Times New Roman" w:hAnsi="Times New Roman" w:cs="Times New Roman"/>
          <w:sz w:val="24"/>
          <w:szCs w:val="24"/>
        </w:rPr>
        <w:t>, работников Учреждения.</w:t>
      </w:r>
    </w:p>
    <w:p w:rsidR="004E7E95" w:rsidRDefault="00C223E7" w:rsidP="008A6781">
      <w:pPr>
        <w:widowControl w:val="0"/>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3.</w:t>
      </w:r>
      <w:r w:rsidR="004E7E95" w:rsidRPr="008A6781">
        <w:rPr>
          <w:rFonts w:ascii="Times New Roman" w:eastAsia="Times New Roman" w:hAnsi="Times New Roman"/>
          <w:sz w:val="24"/>
          <w:szCs w:val="24"/>
          <w:lang w:eastAsia="ru-RU"/>
        </w:rPr>
        <w:t xml:space="preserve">Учреждение пользуется иными правами и несет иные обязанности в соответствии с законодательством Российской Федерации, Ивановской области, правовыми актами Палехского муниципального </w:t>
      </w:r>
      <w:r w:rsidR="00305C61" w:rsidRPr="00C223E7">
        <w:rPr>
          <w:rFonts w:ascii="Times New Roman" w:hAnsi="Times New Roman" w:cs="Times New Roman"/>
          <w:sz w:val="24"/>
          <w:szCs w:val="24"/>
        </w:rPr>
        <w:t>округа Ивановской области</w:t>
      </w:r>
      <w:r w:rsidR="004E7E95" w:rsidRPr="008A6781">
        <w:rPr>
          <w:rFonts w:ascii="Times New Roman" w:eastAsia="Times New Roman" w:hAnsi="Times New Roman"/>
          <w:sz w:val="24"/>
          <w:szCs w:val="24"/>
          <w:lang w:eastAsia="ru-RU"/>
        </w:rPr>
        <w:t>.</w:t>
      </w:r>
    </w:p>
    <w:p w:rsidR="0032512D" w:rsidRPr="009A23E4" w:rsidRDefault="00C223E7" w:rsidP="008A6781">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FF0000"/>
          <w:sz w:val="24"/>
          <w:szCs w:val="24"/>
          <w:shd w:val="clear" w:color="auto" w:fill="FFFFFF"/>
        </w:rPr>
        <w:tab/>
      </w:r>
      <w:r w:rsidR="0032512D" w:rsidRPr="009A23E4">
        <w:rPr>
          <w:rFonts w:ascii="Times New Roman" w:hAnsi="Times New Roman" w:cs="Times New Roman"/>
          <w:sz w:val="24"/>
          <w:szCs w:val="24"/>
          <w:shd w:val="clear" w:color="auto" w:fill="FFFFFF"/>
        </w:rPr>
        <w:t> 4.Учреждение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r:id="rId12" w:anchor="block_34" w:history="1">
        <w:r w:rsidR="0032512D" w:rsidRPr="009A23E4">
          <w:rPr>
            <w:rStyle w:val="ac"/>
            <w:rFonts w:ascii="Times New Roman" w:hAnsi="Times New Roman" w:cs="Times New Roman"/>
            <w:color w:val="auto"/>
            <w:sz w:val="24"/>
            <w:szCs w:val="24"/>
            <w:u w:val="none"/>
            <w:shd w:val="clear" w:color="auto" w:fill="FFFFFF"/>
          </w:rPr>
          <w:t>законодательством</w:t>
        </w:r>
      </w:hyperlink>
      <w:r w:rsidR="0032512D" w:rsidRPr="009A23E4">
        <w:rPr>
          <w:rFonts w:ascii="Times New Roman" w:hAnsi="Times New Roman" w:cs="Times New Roman"/>
          <w:sz w:val="24"/>
          <w:szCs w:val="24"/>
          <w:shd w:val="clear" w:color="auto" w:fill="FFFFFF"/>
        </w:rPr>
        <w:t>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3" w:anchor="block_557" w:history="1">
        <w:r w:rsidR="0032512D" w:rsidRPr="009A23E4">
          <w:rPr>
            <w:rStyle w:val="ac"/>
            <w:rFonts w:ascii="Times New Roman" w:hAnsi="Times New Roman" w:cs="Times New Roman"/>
            <w:color w:val="auto"/>
            <w:sz w:val="24"/>
            <w:szCs w:val="24"/>
            <w:u w:val="none"/>
            <w:shd w:val="clear" w:color="auto" w:fill="FFFFFF"/>
          </w:rPr>
          <w:t>Кодексом</w:t>
        </w:r>
      </w:hyperlink>
      <w:r w:rsidR="0032512D" w:rsidRPr="009A23E4">
        <w:rPr>
          <w:rFonts w:ascii="Times New Roman" w:hAnsi="Times New Roman" w:cs="Times New Roman"/>
          <w:sz w:val="24"/>
          <w:szCs w:val="24"/>
          <w:shd w:val="clear" w:color="auto" w:fill="FFFFFF"/>
        </w:rPr>
        <w:t> Российской Федерации об административных правонарушениях.</w:t>
      </w:r>
    </w:p>
    <w:p w:rsidR="004E7E95" w:rsidRPr="0032512D" w:rsidRDefault="004E7E95" w:rsidP="004F58B2">
      <w:pPr>
        <w:widowControl w:val="0"/>
        <w:tabs>
          <w:tab w:val="left" w:pos="993"/>
        </w:tabs>
        <w:autoSpaceDE w:val="0"/>
        <w:autoSpaceDN w:val="0"/>
        <w:adjustRightInd w:val="0"/>
        <w:spacing w:after="0" w:line="240" w:lineRule="auto"/>
        <w:jc w:val="both"/>
        <w:rPr>
          <w:rFonts w:ascii="Times New Roman" w:eastAsia="Times New Roman" w:hAnsi="Times New Roman"/>
          <w:color w:val="FF0000"/>
          <w:sz w:val="24"/>
          <w:szCs w:val="24"/>
          <w:lang w:eastAsia="ru-RU"/>
        </w:rPr>
      </w:pPr>
    </w:p>
    <w:p w:rsidR="004E7E95" w:rsidRPr="00201B61" w:rsidRDefault="004E7E95" w:rsidP="002A3450">
      <w:pPr>
        <w:widowControl w:val="0"/>
        <w:tabs>
          <w:tab w:val="left" w:pos="993"/>
        </w:tabs>
        <w:autoSpaceDE w:val="0"/>
        <w:autoSpaceDN w:val="0"/>
        <w:adjustRightInd w:val="0"/>
        <w:spacing w:after="0" w:line="240" w:lineRule="auto"/>
        <w:jc w:val="center"/>
        <w:rPr>
          <w:rFonts w:ascii="Times New Roman" w:eastAsia="Times New Roman" w:hAnsi="Times New Roman"/>
          <w:b/>
          <w:sz w:val="24"/>
          <w:szCs w:val="24"/>
          <w:lang w:eastAsia="ru-RU"/>
        </w:rPr>
      </w:pPr>
      <w:r w:rsidRPr="00201B61">
        <w:rPr>
          <w:rFonts w:ascii="Times New Roman" w:eastAsia="Times New Roman" w:hAnsi="Times New Roman"/>
          <w:b/>
          <w:sz w:val="24"/>
          <w:szCs w:val="24"/>
          <w:lang w:val="en-US" w:eastAsia="ru-RU"/>
        </w:rPr>
        <w:t>IV</w:t>
      </w:r>
      <w:r w:rsidRPr="00201B61">
        <w:rPr>
          <w:rFonts w:ascii="Times New Roman" w:eastAsia="Times New Roman" w:hAnsi="Times New Roman"/>
          <w:b/>
          <w:sz w:val="24"/>
          <w:szCs w:val="24"/>
          <w:lang w:eastAsia="ru-RU"/>
        </w:rPr>
        <w:t>. Порядок управления деятельностью Учреждения</w:t>
      </w:r>
    </w:p>
    <w:p w:rsidR="004E7E95" w:rsidRPr="00201B61" w:rsidRDefault="004E7E95" w:rsidP="004F58B2">
      <w:pPr>
        <w:widowControl w:val="0"/>
        <w:tabs>
          <w:tab w:val="left" w:pos="993"/>
        </w:tabs>
        <w:autoSpaceDE w:val="0"/>
        <w:autoSpaceDN w:val="0"/>
        <w:adjustRightInd w:val="0"/>
        <w:spacing w:after="0" w:line="240" w:lineRule="auto"/>
        <w:jc w:val="both"/>
        <w:rPr>
          <w:rFonts w:ascii="Times New Roman" w:eastAsia="Times New Roman" w:hAnsi="Times New Roman"/>
          <w:b/>
          <w:sz w:val="24"/>
          <w:szCs w:val="24"/>
          <w:lang w:eastAsia="ru-RU"/>
        </w:rPr>
      </w:pPr>
    </w:p>
    <w:p w:rsidR="009A23E4" w:rsidRDefault="009A23E4" w:rsidP="009A23E4">
      <w:pPr>
        <w:widowControl w:val="0"/>
        <w:tabs>
          <w:tab w:val="left" w:pos="0"/>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 xml:space="preserve">Управление Учреждением осуществляется в соответствии с законодательством Российской Федерации, Ивановской области, нормативными правовыми актами Палехского муниципального </w:t>
      </w:r>
      <w:r w:rsidR="00305C61" w:rsidRPr="009A23E4">
        <w:rPr>
          <w:rFonts w:ascii="Times New Roman" w:hAnsi="Times New Roman" w:cs="Times New Roman"/>
          <w:sz w:val="24"/>
          <w:szCs w:val="24"/>
        </w:rPr>
        <w:t>округа Ивановской области</w:t>
      </w:r>
      <w:r w:rsidR="004E7E95" w:rsidRPr="008A6781">
        <w:rPr>
          <w:rFonts w:ascii="Times New Roman" w:eastAsia="Times New Roman" w:hAnsi="Times New Roman"/>
          <w:sz w:val="24"/>
          <w:szCs w:val="24"/>
          <w:lang w:eastAsia="ru-RU"/>
        </w:rPr>
        <w:t xml:space="preserve"> и настоящим </w:t>
      </w:r>
      <w:r w:rsidR="00A21C0C">
        <w:rPr>
          <w:rFonts w:ascii="Times New Roman" w:eastAsia="Times New Roman" w:hAnsi="Times New Roman"/>
          <w:sz w:val="24"/>
          <w:szCs w:val="24"/>
          <w:lang w:eastAsia="ru-RU"/>
        </w:rPr>
        <w:t>у</w:t>
      </w:r>
      <w:r w:rsidR="004E7E95" w:rsidRPr="008A6781">
        <w:rPr>
          <w:rFonts w:ascii="Times New Roman" w:eastAsia="Times New Roman" w:hAnsi="Times New Roman"/>
          <w:sz w:val="24"/>
          <w:szCs w:val="24"/>
          <w:lang w:eastAsia="ru-RU"/>
        </w:rPr>
        <w:t>ставом.</w:t>
      </w:r>
    </w:p>
    <w:p w:rsidR="004E7E95" w:rsidRPr="008A6781" w:rsidRDefault="009A23E4" w:rsidP="009A23E4">
      <w:pPr>
        <w:widowControl w:val="0"/>
        <w:tabs>
          <w:tab w:val="left" w:pos="0"/>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К компетенции учредителя в области управления Учреждением относится:</w:t>
      </w:r>
    </w:p>
    <w:p w:rsidR="009A23E4"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2.1.</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Утверждение бюджетной сметы Учреждения.</w:t>
      </w:r>
    </w:p>
    <w:p w:rsidR="004E7E95" w:rsidRPr="008A6781"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Осуществление финансового обеспечения выполнения функций Учреждения.</w:t>
      </w:r>
    </w:p>
    <w:p w:rsidR="004E7E95" w:rsidRPr="008A6781"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Утверждение устава Учреждения, изменений к нему.</w:t>
      </w:r>
    </w:p>
    <w:p w:rsidR="009A23E4"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2.4.</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 xml:space="preserve">Принятие решения о создании и ликвидации филиалов Учреждения, об </w:t>
      </w:r>
      <w:r w:rsidR="004E7E95" w:rsidRPr="008A6781">
        <w:rPr>
          <w:rFonts w:ascii="Times New Roman" w:eastAsia="Times New Roman" w:hAnsi="Times New Roman"/>
          <w:sz w:val="24"/>
          <w:szCs w:val="24"/>
          <w:lang w:eastAsia="ru-RU"/>
        </w:rPr>
        <w:lastRenderedPageBreak/>
        <w:t>открытии и закрытии его представительств.</w:t>
      </w:r>
      <w:r>
        <w:rPr>
          <w:rFonts w:ascii="Times New Roman" w:eastAsia="Times New Roman" w:hAnsi="Times New Roman"/>
          <w:sz w:val="24"/>
          <w:szCs w:val="24"/>
          <w:lang w:eastAsia="ru-RU"/>
        </w:rPr>
        <w:t xml:space="preserve"> </w:t>
      </w:r>
    </w:p>
    <w:p w:rsidR="009A23E4"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Принятие решения о назначении руководителя Учреждения и прекращении его полномочий, заключение и прекращение трудового договора с руководителем Учреждения, внесение в него изменений.</w:t>
      </w:r>
    </w:p>
    <w:p w:rsidR="009A23E4"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Осуществление контроля за деятельностью Учреждения.</w:t>
      </w:r>
    </w:p>
    <w:p w:rsidR="009A23E4" w:rsidRDefault="009A23E4" w:rsidP="008A6781">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2.7.</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Проведение процедур реорганизации, изменения типа и ликвидации Учреждения.</w:t>
      </w:r>
      <w:r>
        <w:rPr>
          <w:rFonts w:ascii="Times New Roman" w:eastAsia="Times New Roman" w:hAnsi="Times New Roman"/>
          <w:sz w:val="24"/>
          <w:szCs w:val="24"/>
          <w:lang w:eastAsia="ru-RU"/>
        </w:rPr>
        <w:t xml:space="preserve"> </w:t>
      </w:r>
    </w:p>
    <w:p w:rsidR="00DD0E26" w:rsidRDefault="009A23E4" w:rsidP="00DD0E26">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A6781">
        <w:rPr>
          <w:rFonts w:ascii="Times New Roman" w:eastAsia="Times New Roman" w:hAnsi="Times New Roman"/>
          <w:sz w:val="24"/>
          <w:szCs w:val="24"/>
          <w:lang w:eastAsia="ru-RU"/>
        </w:rPr>
        <w:t>2.8.</w:t>
      </w:r>
      <w:r>
        <w:rPr>
          <w:rFonts w:ascii="Times New Roman" w:eastAsia="Times New Roman" w:hAnsi="Times New Roman"/>
          <w:sz w:val="24"/>
          <w:szCs w:val="24"/>
          <w:lang w:eastAsia="ru-RU"/>
        </w:rPr>
        <w:t xml:space="preserve"> </w:t>
      </w:r>
      <w:r w:rsidR="004E7E95" w:rsidRPr="008A6781">
        <w:rPr>
          <w:rFonts w:ascii="Times New Roman" w:eastAsia="Times New Roman" w:hAnsi="Times New Roman"/>
          <w:sz w:val="24"/>
          <w:szCs w:val="24"/>
          <w:lang w:eastAsia="ru-RU"/>
        </w:rPr>
        <w:t xml:space="preserve">Решение иных вопросов, предусмотренных законодательством Российской Федерации, Ивановской области, нормативными правовыми актами Палехского муниципального </w:t>
      </w:r>
      <w:r w:rsidR="00305C61" w:rsidRPr="00DD0E26">
        <w:rPr>
          <w:rFonts w:ascii="Times New Roman" w:hAnsi="Times New Roman" w:cs="Times New Roman"/>
          <w:sz w:val="24"/>
          <w:szCs w:val="24"/>
        </w:rPr>
        <w:t>округа Ивановской области</w:t>
      </w:r>
      <w:r w:rsidR="004E7E95" w:rsidRPr="008A6781">
        <w:rPr>
          <w:rFonts w:ascii="Times New Roman" w:eastAsia="Times New Roman" w:hAnsi="Times New Roman"/>
          <w:sz w:val="24"/>
          <w:szCs w:val="24"/>
          <w:lang w:eastAsia="ru-RU"/>
        </w:rPr>
        <w:t>.</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ab/>
      </w:r>
      <w:r w:rsidR="00654CF1">
        <w:rPr>
          <w:rFonts w:ascii="Times New Roman" w:hAnsi="Times New Roman"/>
          <w:sz w:val="24"/>
          <w:szCs w:val="24"/>
        </w:rPr>
        <w:t>3.</w:t>
      </w:r>
      <w:r w:rsidR="004E7E95" w:rsidRPr="00654CF1">
        <w:rPr>
          <w:rFonts w:ascii="Times New Roman" w:hAnsi="Times New Roman"/>
          <w:sz w:val="24"/>
          <w:szCs w:val="24"/>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4.</w:t>
      </w:r>
      <w:r>
        <w:rPr>
          <w:rFonts w:ascii="Times New Roman" w:hAnsi="Times New Roman"/>
          <w:sz w:val="24"/>
          <w:szCs w:val="24"/>
        </w:rPr>
        <w:t xml:space="preserve"> </w:t>
      </w:r>
      <w:r w:rsidR="004E7E95" w:rsidRPr="00654CF1">
        <w:rPr>
          <w:rFonts w:ascii="Times New Roman" w:hAnsi="Times New Roman"/>
          <w:sz w:val="24"/>
          <w:szCs w:val="24"/>
        </w:rPr>
        <w:t>Единоличным исполнительным орга</w:t>
      </w:r>
      <w:r w:rsidR="00896003" w:rsidRPr="00654CF1">
        <w:rPr>
          <w:rFonts w:ascii="Times New Roman" w:hAnsi="Times New Roman"/>
          <w:sz w:val="24"/>
          <w:szCs w:val="24"/>
        </w:rPr>
        <w:t>ном Учреждения является заведующий</w:t>
      </w:r>
      <w:r w:rsidR="004E7E95" w:rsidRPr="00654CF1">
        <w:rPr>
          <w:rFonts w:ascii="Times New Roman" w:hAnsi="Times New Roman"/>
          <w:sz w:val="24"/>
          <w:szCs w:val="24"/>
        </w:rPr>
        <w:t>.</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5.</w:t>
      </w:r>
      <w:r>
        <w:rPr>
          <w:rFonts w:ascii="Times New Roman" w:hAnsi="Times New Roman"/>
          <w:sz w:val="24"/>
          <w:szCs w:val="24"/>
        </w:rPr>
        <w:t xml:space="preserve"> </w:t>
      </w:r>
      <w:r w:rsidR="00896003" w:rsidRPr="00654CF1">
        <w:rPr>
          <w:rFonts w:ascii="Times New Roman" w:hAnsi="Times New Roman"/>
          <w:sz w:val="24"/>
          <w:szCs w:val="24"/>
        </w:rPr>
        <w:t xml:space="preserve">Заведующий </w:t>
      </w:r>
      <w:r w:rsidR="004E7E95" w:rsidRPr="00654CF1">
        <w:rPr>
          <w:rFonts w:ascii="Times New Roman" w:hAnsi="Times New Roman"/>
          <w:sz w:val="24"/>
          <w:szCs w:val="24"/>
        </w:rPr>
        <w:t>назначается на должность и освобождается от нее Учредителем в порядке, установленном Учредителем.</w:t>
      </w:r>
      <w:r>
        <w:rPr>
          <w:rFonts w:ascii="Times New Roman" w:hAnsi="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6.</w:t>
      </w:r>
      <w:r>
        <w:rPr>
          <w:rFonts w:ascii="Times New Roman" w:hAnsi="Times New Roman"/>
          <w:sz w:val="24"/>
          <w:szCs w:val="24"/>
        </w:rPr>
        <w:t xml:space="preserve"> </w:t>
      </w:r>
      <w:r w:rsidR="004E7E95" w:rsidRPr="00654CF1">
        <w:rPr>
          <w:rFonts w:ascii="Times New Roman" w:hAnsi="Times New Roman"/>
          <w:sz w:val="24"/>
          <w:szCs w:val="24"/>
        </w:rPr>
        <w:t>Д</w:t>
      </w:r>
      <w:r w:rsidR="00896003" w:rsidRPr="00654CF1">
        <w:rPr>
          <w:rFonts w:ascii="Times New Roman" w:hAnsi="Times New Roman"/>
          <w:sz w:val="24"/>
          <w:szCs w:val="24"/>
        </w:rPr>
        <w:t>олжностные обязанности заведующего</w:t>
      </w:r>
      <w:r w:rsidR="004E7E95" w:rsidRPr="00654CF1">
        <w:rPr>
          <w:rFonts w:ascii="Times New Roman" w:hAnsi="Times New Roman"/>
          <w:sz w:val="24"/>
          <w:szCs w:val="24"/>
        </w:rPr>
        <w:t xml:space="preserve"> не могут исполняться по совместительству.</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7.</w:t>
      </w:r>
      <w:r>
        <w:rPr>
          <w:rFonts w:ascii="Times New Roman" w:hAnsi="Times New Roman"/>
          <w:sz w:val="24"/>
          <w:szCs w:val="24"/>
        </w:rPr>
        <w:t xml:space="preserve"> </w:t>
      </w:r>
      <w:r w:rsidR="00896003" w:rsidRPr="00654CF1">
        <w:rPr>
          <w:rFonts w:ascii="Times New Roman" w:hAnsi="Times New Roman"/>
          <w:sz w:val="24"/>
          <w:szCs w:val="24"/>
        </w:rPr>
        <w:t>Права и обязанности заведующего</w:t>
      </w:r>
      <w:r w:rsidR="004E7E95" w:rsidRPr="00654CF1">
        <w:rPr>
          <w:rFonts w:ascii="Times New Roman" w:hAnsi="Times New Roman"/>
          <w:sz w:val="24"/>
          <w:szCs w:val="24"/>
        </w:rPr>
        <w:t>, его компетенция в области управления Учреждением определяются в соответствии с законодательством об образовании, настоящим уставом, трудовым договором и должностной инструкцией.</w:t>
      </w:r>
      <w:r>
        <w:rPr>
          <w:rFonts w:ascii="Times New Roman" w:hAnsi="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ab/>
      </w:r>
      <w:r w:rsidR="00654CF1">
        <w:rPr>
          <w:rFonts w:ascii="Times New Roman" w:hAnsi="Times New Roman"/>
          <w:sz w:val="24"/>
          <w:szCs w:val="24"/>
        </w:rPr>
        <w:t>8.</w:t>
      </w:r>
      <w:r>
        <w:rPr>
          <w:rFonts w:ascii="Times New Roman" w:hAnsi="Times New Roman"/>
          <w:sz w:val="24"/>
          <w:szCs w:val="24"/>
        </w:rPr>
        <w:t xml:space="preserve"> </w:t>
      </w:r>
      <w:r w:rsidR="00C33C89" w:rsidRPr="00654CF1">
        <w:rPr>
          <w:rFonts w:ascii="Times New Roman" w:hAnsi="Times New Roman"/>
          <w:sz w:val="24"/>
          <w:szCs w:val="24"/>
        </w:rPr>
        <w:t xml:space="preserve">Заведующему </w:t>
      </w:r>
      <w:r w:rsidR="004E7E95" w:rsidRPr="00654CF1">
        <w:rPr>
          <w:rFonts w:ascii="Times New Roman" w:hAnsi="Times New Roman"/>
          <w:sz w:val="24"/>
          <w:szCs w:val="24"/>
        </w:rPr>
        <w:t xml:space="preserve">предоставляются в порядке, предусмотренном Правительством Российской Федерации, права, социальные гарантии и меры социальной поддержки, предусмотренные для педагогических работников </w:t>
      </w:r>
      <w:r w:rsidR="004E7E95" w:rsidRPr="00654CF1">
        <w:rPr>
          <w:rFonts w:ascii="Times New Roman" w:hAnsi="Times New Roman" w:cs="Times New Roman"/>
          <w:sz w:val="24"/>
          <w:szCs w:val="24"/>
        </w:rPr>
        <w:t>Федер</w:t>
      </w:r>
      <w:r w:rsidR="00C33C89" w:rsidRPr="00654CF1">
        <w:rPr>
          <w:rFonts w:ascii="Times New Roman" w:hAnsi="Times New Roman" w:cs="Times New Roman"/>
          <w:sz w:val="24"/>
          <w:szCs w:val="24"/>
        </w:rPr>
        <w:t xml:space="preserve">альным законом от 29.12.2012 </w:t>
      </w:r>
      <w:r>
        <w:rPr>
          <w:rFonts w:ascii="Times New Roman" w:hAnsi="Times New Roman" w:cs="Times New Roman"/>
          <w:sz w:val="24"/>
          <w:szCs w:val="24"/>
        </w:rPr>
        <w:t>№</w:t>
      </w:r>
      <w:r w:rsidR="004E7E95" w:rsidRPr="00654CF1">
        <w:rPr>
          <w:rFonts w:ascii="Times New Roman" w:hAnsi="Times New Roman" w:cs="Times New Roman"/>
          <w:sz w:val="24"/>
          <w:szCs w:val="24"/>
        </w:rPr>
        <w:t xml:space="preserve"> 273-ФЗ "Об образовании в Российской Федерации".</w:t>
      </w:r>
      <w:r>
        <w:rPr>
          <w:rFonts w:ascii="Times New Roman" w:hAnsi="Times New Roman" w:cs="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rPr>
        <w:tab/>
      </w:r>
      <w:r w:rsidR="00654CF1">
        <w:rPr>
          <w:rFonts w:ascii="Times New Roman" w:hAnsi="Times New Roman"/>
          <w:sz w:val="24"/>
          <w:szCs w:val="24"/>
        </w:rPr>
        <w:t>9.</w:t>
      </w:r>
      <w:r>
        <w:rPr>
          <w:rFonts w:ascii="Times New Roman" w:hAnsi="Times New Roman"/>
          <w:sz w:val="24"/>
          <w:szCs w:val="24"/>
        </w:rPr>
        <w:t xml:space="preserve"> </w:t>
      </w:r>
      <w:r w:rsidR="00896003" w:rsidRPr="00654CF1">
        <w:rPr>
          <w:rFonts w:ascii="Times New Roman" w:hAnsi="Times New Roman"/>
          <w:sz w:val="24"/>
          <w:szCs w:val="24"/>
        </w:rPr>
        <w:t>Заведующий</w:t>
      </w:r>
      <w:r w:rsidR="004E7E95" w:rsidRPr="00654CF1">
        <w:rPr>
          <w:rFonts w:ascii="Times New Roman" w:hAnsi="Times New Roman"/>
          <w:sz w:val="24"/>
          <w:szCs w:val="24"/>
        </w:rPr>
        <w:t xml:space="preserve"> Учреждения:</w:t>
      </w:r>
      <w:r>
        <w:rPr>
          <w:rFonts w:ascii="Times New Roman" w:hAnsi="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ab/>
      </w:r>
      <w:r w:rsidR="00654CF1" w:rsidRPr="00D12921">
        <w:rPr>
          <w:rFonts w:ascii="Times New Roman" w:hAnsi="Times New Roman" w:cs="Times New Roman"/>
          <w:sz w:val="24"/>
          <w:szCs w:val="24"/>
        </w:rPr>
        <w:t>9.1.</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Планирует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Учреждения.</w:t>
      </w:r>
      <w:r>
        <w:rPr>
          <w:rFonts w:ascii="Times New Roman" w:hAnsi="Times New Roman" w:cs="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9.2.</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Представляет интересы Учреждения в государственных, муниципальных и иных предприятиях, учреждениях, организациях, действует без доверенности от имени Учреждения.</w:t>
      </w:r>
      <w:r>
        <w:rPr>
          <w:rFonts w:ascii="Times New Roman" w:hAnsi="Times New Roman" w:cs="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9.3.</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Является распорядителем денежных средств Учреждения в пределах своей компетенции.</w:t>
      </w:r>
      <w:r>
        <w:rPr>
          <w:rFonts w:ascii="Times New Roman" w:hAnsi="Times New Roman" w:cs="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9.4.</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Заключает от имени Учреждения договоры, не противоречащие законодательству Российской Федерации и уставным целям деятельности Учреждения.</w:t>
      </w:r>
      <w:r>
        <w:rPr>
          <w:rFonts w:ascii="Times New Roman" w:hAnsi="Times New Roman" w:cs="Times New Roman"/>
          <w:sz w:val="24"/>
          <w:szCs w:val="24"/>
        </w:rPr>
        <w:t xml:space="preserve"> </w:t>
      </w:r>
    </w:p>
    <w:p w:rsidR="00DD0E26" w:rsidRDefault="00DD0E26" w:rsidP="00DD0E26">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9.5.</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В пределах своей компетенции издает инструкции, приказы и распоряжения, обязательные для исполнения рабо</w:t>
      </w:r>
      <w:r w:rsidR="00EB32FE" w:rsidRPr="00D12921">
        <w:rPr>
          <w:rFonts w:ascii="Times New Roman" w:hAnsi="Times New Roman" w:cs="Times New Roman"/>
          <w:sz w:val="24"/>
          <w:szCs w:val="24"/>
        </w:rPr>
        <w:t xml:space="preserve">тниками Учреждения, обучающимися и </w:t>
      </w:r>
      <w:r w:rsidR="004E7E95" w:rsidRPr="00D12921">
        <w:rPr>
          <w:rFonts w:ascii="Times New Roman" w:hAnsi="Times New Roman" w:cs="Times New Roman"/>
          <w:sz w:val="24"/>
          <w:szCs w:val="24"/>
        </w:rPr>
        <w:t xml:space="preserve"> родителями</w:t>
      </w:r>
      <w:r w:rsidR="00EB32FE" w:rsidRPr="00D12921">
        <w:rPr>
          <w:rFonts w:ascii="Times New Roman" w:hAnsi="Times New Roman" w:cs="Times New Roman"/>
          <w:sz w:val="24"/>
          <w:szCs w:val="24"/>
        </w:rPr>
        <w:t xml:space="preserve"> воспитанников (законными</w:t>
      </w:r>
      <w:r w:rsidR="00C33C89" w:rsidRPr="00D12921">
        <w:rPr>
          <w:rFonts w:ascii="Times New Roman" w:hAnsi="Times New Roman" w:cs="Times New Roman"/>
          <w:sz w:val="24"/>
          <w:szCs w:val="24"/>
        </w:rPr>
        <w:t xml:space="preserve"> представител</w:t>
      </w:r>
      <w:r w:rsidR="00EB32FE" w:rsidRPr="00D12921">
        <w:rPr>
          <w:rFonts w:ascii="Times New Roman" w:hAnsi="Times New Roman" w:cs="Times New Roman"/>
          <w:sz w:val="24"/>
          <w:szCs w:val="24"/>
        </w:rPr>
        <w:t>ями</w:t>
      </w:r>
      <w:r w:rsidR="004E7E95" w:rsidRPr="00D12921">
        <w:rPr>
          <w:rFonts w:ascii="Times New Roman" w:hAnsi="Times New Roman" w:cs="Times New Roman"/>
          <w:sz w:val="24"/>
          <w:szCs w:val="24"/>
        </w:rPr>
        <w:t>).</w:t>
      </w:r>
      <w:r>
        <w:rPr>
          <w:rFonts w:ascii="Times New Roman" w:hAnsi="Times New Roman" w:cs="Times New Roman"/>
          <w:sz w:val="24"/>
          <w:szCs w:val="24"/>
        </w:rPr>
        <w:t xml:space="preserve"> </w:t>
      </w:r>
    </w:p>
    <w:p w:rsidR="0047076F" w:rsidRDefault="00DD0E26"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9.6.</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Утверждает правила внутреннего тру</w:t>
      </w:r>
      <w:r w:rsidR="00896003" w:rsidRPr="00D12921">
        <w:rPr>
          <w:rFonts w:ascii="Times New Roman" w:hAnsi="Times New Roman" w:cs="Times New Roman"/>
          <w:sz w:val="24"/>
          <w:szCs w:val="24"/>
        </w:rPr>
        <w:t>дового распорядка Учреждения</w:t>
      </w:r>
      <w:r w:rsidR="00EB32FE" w:rsidRPr="00D12921">
        <w:rPr>
          <w:rFonts w:ascii="Times New Roman" w:hAnsi="Times New Roman" w:cs="Times New Roman"/>
          <w:sz w:val="24"/>
          <w:szCs w:val="24"/>
        </w:rPr>
        <w:t xml:space="preserve"> и правила поведения для </w:t>
      </w:r>
      <w:r w:rsidR="0047076F">
        <w:rPr>
          <w:rFonts w:ascii="Times New Roman" w:hAnsi="Times New Roman" w:cs="Times New Roman"/>
          <w:sz w:val="24"/>
          <w:szCs w:val="24"/>
        </w:rPr>
        <w:t>воспитанников</w:t>
      </w:r>
      <w:r w:rsidR="004E7E95" w:rsidRPr="00D12921">
        <w:rPr>
          <w:rFonts w:ascii="Times New Roman" w:hAnsi="Times New Roman" w:cs="Times New Roman"/>
          <w:sz w:val="24"/>
          <w:szCs w:val="24"/>
        </w:rPr>
        <w:t>, другие локальные акты, организует и координирует их исполнение.</w:t>
      </w:r>
      <w:r w:rsidR="0047076F">
        <w:rPr>
          <w:rFonts w:ascii="Times New Roman" w:hAnsi="Times New Roman" w:cs="Times New Roman"/>
          <w:sz w:val="24"/>
          <w:szCs w:val="24"/>
        </w:rPr>
        <w:t xml:space="preserve"> </w:t>
      </w:r>
    </w:p>
    <w:p w:rsidR="0047076F" w:rsidRDefault="0047076F"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9.7.</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r>
        <w:rPr>
          <w:rFonts w:ascii="Times New Roman" w:hAnsi="Times New Roman" w:cs="Times New Roman"/>
          <w:sz w:val="24"/>
          <w:szCs w:val="24"/>
        </w:rPr>
        <w:t xml:space="preserve"> </w:t>
      </w:r>
    </w:p>
    <w:p w:rsidR="0047076F" w:rsidRDefault="0047076F"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9.8.</w:t>
      </w:r>
      <w:r w:rsidR="004E7E95" w:rsidRPr="00D12921">
        <w:rPr>
          <w:rFonts w:ascii="Times New Roman" w:hAnsi="Times New Roman" w:cs="Times New Roman"/>
          <w:sz w:val="24"/>
          <w:szCs w:val="24"/>
        </w:rPr>
        <w:t>Утверждает учебный план, годовой календарный график и расписание занятий.</w:t>
      </w:r>
      <w:r>
        <w:rPr>
          <w:rFonts w:ascii="Times New Roman" w:hAnsi="Times New Roman" w:cs="Times New Roman"/>
          <w:sz w:val="24"/>
          <w:szCs w:val="24"/>
        </w:rPr>
        <w:t xml:space="preserve"> </w:t>
      </w:r>
    </w:p>
    <w:p w:rsidR="0047076F" w:rsidRDefault="0047076F"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9.9.</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Представляет отчет по итогам учебного и финансового года для последующего доклада Учредителю, родительскому собранию</w:t>
      </w:r>
      <w:r w:rsidR="00896003" w:rsidRPr="00D12921">
        <w:rPr>
          <w:rFonts w:ascii="Times New Roman" w:hAnsi="Times New Roman" w:cs="Times New Roman"/>
          <w:sz w:val="24"/>
          <w:szCs w:val="24"/>
        </w:rPr>
        <w:t>.</w:t>
      </w:r>
    </w:p>
    <w:p w:rsidR="0047076F" w:rsidRDefault="0047076F"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9.10.</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Составляет и утверждает штатное расписание, должностные обязанности работников.</w:t>
      </w:r>
      <w:r>
        <w:rPr>
          <w:rFonts w:ascii="Times New Roman" w:hAnsi="Times New Roman" w:cs="Times New Roman"/>
          <w:sz w:val="24"/>
          <w:szCs w:val="24"/>
        </w:rPr>
        <w:t xml:space="preserve"> </w:t>
      </w:r>
    </w:p>
    <w:p w:rsidR="0047076F" w:rsidRDefault="0047076F" w:rsidP="0047076F">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9.11.</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 xml:space="preserve">Принимает на работу и увольняет педагогический, административный и </w:t>
      </w:r>
      <w:r w:rsidR="004E7E95" w:rsidRPr="00D12921">
        <w:rPr>
          <w:rFonts w:ascii="Times New Roman" w:hAnsi="Times New Roman" w:cs="Times New Roman"/>
          <w:sz w:val="24"/>
          <w:szCs w:val="24"/>
        </w:rPr>
        <w:lastRenderedPageBreak/>
        <w:t>обслуживающий персонал Учреждения.</w:t>
      </w:r>
    </w:p>
    <w:p w:rsidR="004E7E95" w:rsidRPr="00D12921" w:rsidRDefault="0047076F" w:rsidP="0047076F">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rPr>
        <w:tab/>
      </w:r>
      <w:r w:rsidR="00654CF1" w:rsidRPr="00D12921">
        <w:rPr>
          <w:rFonts w:ascii="Times New Roman" w:hAnsi="Times New Roman"/>
          <w:sz w:val="24"/>
          <w:szCs w:val="24"/>
        </w:rPr>
        <w:t>10.</w:t>
      </w:r>
      <w:r w:rsidR="00896003" w:rsidRPr="00D12921">
        <w:rPr>
          <w:rFonts w:ascii="Times New Roman" w:hAnsi="Times New Roman"/>
          <w:sz w:val="24"/>
          <w:szCs w:val="24"/>
        </w:rPr>
        <w:t>Заведующий Учреждения</w:t>
      </w:r>
      <w:r w:rsidR="004E7E95" w:rsidRPr="00D12921">
        <w:rPr>
          <w:rFonts w:ascii="Times New Roman" w:hAnsi="Times New Roman"/>
          <w:sz w:val="24"/>
          <w:szCs w:val="24"/>
        </w:rPr>
        <w:t xml:space="preserve"> несет ответственность за:</w:t>
      </w:r>
    </w:p>
    <w:p w:rsidR="004E7E95" w:rsidRPr="00D12921" w:rsidRDefault="004116CE" w:rsidP="00654CF1">
      <w:pPr>
        <w:widowControl w:val="0"/>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sidRPr="00D12921">
        <w:rPr>
          <w:rFonts w:ascii="Times New Roman" w:hAnsi="Times New Roman"/>
          <w:sz w:val="24"/>
          <w:szCs w:val="24"/>
        </w:rPr>
        <w:t>10.1.</w:t>
      </w:r>
      <w:r>
        <w:rPr>
          <w:rFonts w:ascii="Times New Roman" w:hAnsi="Times New Roman"/>
          <w:sz w:val="24"/>
          <w:szCs w:val="24"/>
        </w:rPr>
        <w:t xml:space="preserve"> </w:t>
      </w:r>
      <w:r w:rsidR="004E7E95" w:rsidRPr="00D12921">
        <w:rPr>
          <w:rFonts w:ascii="Times New Roman" w:hAnsi="Times New Roman"/>
          <w:sz w:val="24"/>
          <w:szCs w:val="24"/>
        </w:rPr>
        <w:t>Невыполнение функций, отнесенных к его компетенции.</w:t>
      </w:r>
    </w:p>
    <w:p w:rsidR="004E7E95" w:rsidRPr="00D12921" w:rsidRDefault="004116CE" w:rsidP="00654CF1">
      <w:pPr>
        <w:widowControl w:val="0"/>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sidRPr="00D12921">
        <w:rPr>
          <w:rFonts w:ascii="Times New Roman" w:hAnsi="Times New Roman"/>
          <w:sz w:val="24"/>
          <w:szCs w:val="24"/>
        </w:rPr>
        <w:t>10.2.</w:t>
      </w:r>
      <w:r>
        <w:rPr>
          <w:rFonts w:ascii="Times New Roman" w:hAnsi="Times New Roman"/>
          <w:sz w:val="24"/>
          <w:szCs w:val="24"/>
        </w:rPr>
        <w:t xml:space="preserve"> </w:t>
      </w:r>
      <w:r w:rsidR="004E7E95" w:rsidRPr="00D12921">
        <w:rPr>
          <w:rFonts w:ascii="Times New Roman" w:hAnsi="Times New Roman"/>
          <w:sz w:val="24"/>
          <w:szCs w:val="24"/>
        </w:rPr>
        <w:t>Реализацию не в полном объеме образовательных программ.</w:t>
      </w:r>
    </w:p>
    <w:p w:rsidR="004E7E95" w:rsidRPr="00D12921" w:rsidRDefault="004116CE" w:rsidP="00654CF1">
      <w:pPr>
        <w:widowControl w:val="0"/>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sidRPr="00D12921">
        <w:rPr>
          <w:rFonts w:ascii="Times New Roman" w:hAnsi="Times New Roman"/>
          <w:sz w:val="24"/>
          <w:szCs w:val="24"/>
        </w:rPr>
        <w:t>10.3.</w:t>
      </w:r>
      <w:r>
        <w:rPr>
          <w:rFonts w:ascii="Times New Roman" w:hAnsi="Times New Roman"/>
          <w:sz w:val="24"/>
          <w:szCs w:val="24"/>
        </w:rPr>
        <w:t xml:space="preserve"> </w:t>
      </w:r>
      <w:r w:rsidR="000255E8" w:rsidRPr="00D12921">
        <w:rPr>
          <w:rFonts w:ascii="Times New Roman" w:hAnsi="Times New Roman"/>
          <w:sz w:val="24"/>
          <w:szCs w:val="24"/>
        </w:rPr>
        <w:t xml:space="preserve">Жизнь, здоровье </w:t>
      </w:r>
      <w:r w:rsidR="00EB32FE" w:rsidRPr="00D12921">
        <w:rPr>
          <w:rFonts w:ascii="Times New Roman" w:hAnsi="Times New Roman"/>
          <w:sz w:val="24"/>
          <w:szCs w:val="24"/>
        </w:rPr>
        <w:t>обучающихся (</w:t>
      </w:r>
      <w:r w:rsidR="000255E8" w:rsidRPr="00D12921">
        <w:rPr>
          <w:rFonts w:ascii="Times New Roman" w:hAnsi="Times New Roman"/>
          <w:sz w:val="24"/>
          <w:szCs w:val="24"/>
        </w:rPr>
        <w:t>воспитанников</w:t>
      </w:r>
      <w:r w:rsidR="00EB32FE" w:rsidRPr="00D12921">
        <w:rPr>
          <w:rFonts w:ascii="Times New Roman" w:hAnsi="Times New Roman"/>
          <w:sz w:val="24"/>
          <w:szCs w:val="24"/>
        </w:rPr>
        <w:t>)</w:t>
      </w:r>
      <w:r w:rsidR="004E7E95" w:rsidRPr="00D12921">
        <w:rPr>
          <w:rFonts w:ascii="Times New Roman" w:hAnsi="Times New Roman"/>
          <w:sz w:val="24"/>
          <w:szCs w:val="24"/>
        </w:rPr>
        <w:t xml:space="preserve"> и работников во время образовательного и воспитательного процесса.</w:t>
      </w:r>
    </w:p>
    <w:p w:rsidR="004E7E95" w:rsidRPr="00D12921" w:rsidRDefault="004116CE" w:rsidP="00654CF1">
      <w:pPr>
        <w:widowControl w:val="0"/>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sidRPr="00D12921">
        <w:rPr>
          <w:rFonts w:ascii="Times New Roman" w:hAnsi="Times New Roman"/>
          <w:sz w:val="24"/>
          <w:szCs w:val="24"/>
        </w:rPr>
        <w:t>10.4.</w:t>
      </w:r>
      <w:r>
        <w:rPr>
          <w:rFonts w:ascii="Times New Roman" w:hAnsi="Times New Roman"/>
          <w:sz w:val="24"/>
          <w:szCs w:val="24"/>
        </w:rPr>
        <w:t xml:space="preserve"> </w:t>
      </w:r>
      <w:r w:rsidR="004E7E95" w:rsidRPr="00D12921">
        <w:rPr>
          <w:rFonts w:ascii="Times New Roman" w:hAnsi="Times New Roman"/>
          <w:sz w:val="24"/>
          <w:szCs w:val="24"/>
        </w:rPr>
        <w:t>Нецелевое использование средств областного бюджета, другие нарушения бюджетного законодательства Российской Федерации.</w:t>
      </w:r>
    </w:p>
    <w:p w:rsidR="004E7E95" w:rsidRPr="00D12921" w:rsidRDefault="004116CE" w:rsidP="00654CF1">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sidRPr="00D12921">
        <w:rPr>
          <w:rFonts w:ascii="Times New Roman" w:hAnsi="Times New Roman"/>
          <w:sz w:val="24"/>
          <w:szCs w:val="24"/>
        </w:rPr>
        <w:t>11.</w:t>
      </w:r>
      <w:r>
        <w:rPr>
          <w:rFonts w:ascii="Times New Roman" w:hAnsi="Times New Roman"/>
          <w:sz w:val="24"/>
          <w:szCs w:val="24"/>
        </w:rPr>
        <w:t xml:space="preserve"> </w:t>
      </w:r>
      <w:r w:rsidR="000255E8" w:rsidRPr="00D12921">
        <w:rPr>
          <w:rFonts w:ascii="Times New Roman" w:hAnsi="Times New Roman"/>
          <w:sz w:val="24"/>
          <w:szCs w:val="24"/>
        </w:rPr>
        <w:t>Заведующий Учреждения</w:t>
      </w:r>
      <w:r w:rsidR="004E7E95" w:rsidRPr="00D12921">
        <w:rPr>
          <w:rFonts w:ascii="Times New Roman" w:hAnsi="Times New Roman"/>
          <w:sz w:val="24"/>
          <w:szCs w:val="24"/>
        </w:rPr>
        <w:t xml:space="preserve">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и </w:t>
      </w:r>
      <w:r w:rsidR="00EB32FE" w:rsidRPr="00D12921">
        <w:rPr>
          <w:rFonts w:ascii="Times New Roman" w:hAnsi="Times New Roman"/>
          <w:sz w:val="24"/>
          <w:szCs w:val="24"/>
        </w:rPr>
        <w:t>настоящим у</w:t>
      </w:r>
      <w:r w:rsidR="004E7E95" w:rsidRPr="00D12921">
        <w:rPr>
          <w:rFonts w:ascii="Times New Roman" w:hAnsi="Times New Roman"/>
          <w:sz w:val="24"/>
          <w:szCs w:val="24"/>
        </w:rPr>
        <w:t>ставом.</w:t>
      </w:r>
    </w:p>
    <w:p w:rsidR="004E7E95" w:rsidRPr="00D12921" w:rsidRDefault="004116CE" w:rsidP="00654CF1">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12.</w:t>
      </w:r>
      <w:r>
        <w:rPr>
          <w:rFonts w:ascii="Times New Roman" w:hAnsi="Times New Roman" w:cs="Times New Roman"/>
          <w:sz w:val="24"/>
          <w:szCs w:val="24"/>
        </w:rPr>
        <w:t xml:space="preserve"> </w:t>
      </w:r>
      <w:r w:rsidR="004E7E95" w:rsidRPr="00D12921">
        <w:rPr>
          <w:rFonts w:ascii="Times New Roman" w:hAnsi="Times New Roman" w:cs="Times New Roman"/>
          <w:sz w:val="24"/>
          <w:szCs w:val="24"/>
        </w:rPr>
        <w:t>В Учреждении функционируют коллегиальные органы упра</w:t>
      </w:r>
      <w:r w:rsidR="000255E8" w:rsidRPr="00D12921">
        <w:rPr>
          <w:rFonts w:ascii="Times New Roman" w:hAnsi="Times New Roman" w:cs="Times New Roman"/>
          <w:sz w:val="24"/>
          <w:szCs w:val="24"/>
        </w:rPr>
        <w:t xml:space="preserve">вления, к которым относятся: </w:t>
      </w:r>
      <w:r w:rsidR="004E7E95" w:rsidRPr="00D12921">
        <w:rPr>
          <w:rFonts w:ascii="Times New Roman" w:hAnsi="Times New Roman" w:cs="Times New Roman"/>
          <w:sz w:val="24"/>
          <w:szCs w:val="24"/>
        </w:rPr>
        <w:t>общ</w:t>
      </w:r>
      <w:r w:rsidR="000255E8" w:rsidRPr="00D12921">
        <w:rPr>
          <w:rFonts w:ascii="Times New Roman" w:hAnsi="Times New Roman" w:cs="Times New Roman"/>
          <w:sz w:val="24"/>
          <w:szCs w:val="24"/>
        </w:rPr>
        <w:t>ее собрание работников</w:t>
      </w:r>
      <w:r w:rsidR="004E7E95" w:rsidRPr="00D12921">
        <w:rPr>
          <w:rFonts w:ascii="Times New Roman" w:hAnsi="Times New Roman" w:cs="Times New Roman"/>
          <w:sz w:val="24"/>
          <w:szCs w:val="24"/>
        </w:rPr>
        <w:t>, педагогический совет,</w:t>
      </w:r>
      <w:r w:rsidR="002A3450" w:rsidRPr="00D12921">
        <w:rPr>
          <w:rFonts w:ascii="Times New Roman" w:hAnsi="Times New Roman" w:cs="Times New Roman"/>
          <w:sz w:val="24"/>
          <w:szCs w:val="24"/>
        </w:rPr>
        <w:t xml:space="preserve"> управляющий совет</w:t>
      </w:r>
      <w:r w:rsidR="00BE718B" w:rsidRPr="00D12921">
        <w:rPr>
          <w:rFonts w:ascii="Times New Roman" w:hAnsi="Times New Roman" w:cs="Times New Roman"/>
          <w:sz w:val="24"/>
          <w:szCs w:val="24"/>
        </w:rPr>
        <w:t>.</w:t>
      </w:r>
    </w:p>
    <w:p w:rsidR="00AE17FC" w:rsidRPr="00D12921" w:rsidRDefault="004116CE" w:rsidP="00654CF1">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D12921">
        <w:rPr>
          <w:rFonts w:ascii="Times New Roman" w:hAnsi="Times New Roman" w:cs="Times New Roman"/>
          <w:sz w:val="24"/>
          <w:szCs w:val="24"/>
        </w:rPr>
        <w:t>13.</w:t>
      </w:r>
      <w:r>
        <w:rPr>
          <w:rFonts w:ascii="Times New Roman" w:hAnsi="Times New Roman" w:cs="Times New Roman"/>
          <w:sz w:val="24"/>
          <w:szCs w:val="24"/>
        </w:rPr>
        <w:t xml:space="preserve"> </w:t>
      </w:r>
      <w:r w:rsidR="00AE17FC" w:rsidRPr="00D12921">
        <w:rPr>
          <w:rFonts w:ascii="Times New Roman" w:hAnsi="Times New Roman" w:cs="Times New Roman"/>
          <w:sz w:val="24"/>
          <w:szCs w:val="24"/>
        </w:rPr>
        <w:t xml:space="preserve">В целях учета мнения родителей </w:t>
      </w:r>
      <w:hyperlink r:id="rId14" w:history="1">
        <w:r w:rsidR="00AE17FC" w:rsidRPr="00D12921">
          <w:rPr>
            <w:rFonts w:ascii="Times New Roman" w:hAnsi="Times New Roman" w:cs="Times New Roman"/>
            <w:sz w:val="24"/>
            <w:szCs w:val="24"/>
          </w:rPr>
          <w:t>(законных представителей)</w:t>
        </w:r>
      </w:hyperlink>
      <w:r w:rsidR="00AE17FC" w:rsidRPr="00D12921">
        <w:rPr>
          <w:rFonts w:ascii="Times New Roman" w:hAnsi="Times New Roman" w:cs="Times New Roman"/>
          <w:sz w:val="24"/>
          <w:szCs w:val="24"/>
        </w:rPr>
        <w:t xml:space="preserve">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обучающихся и педагогических работников в Учреждении создан </w:t>
      </w:r>
      <w:r w:rsidR="00AE17FC" w:rsidRPr="00D12921">
        <w:rPr>
          <w:rFonts w:ascii="Times New Roman" w:hAnsi="Times New Roman" w:cs="Times New Roman"/>
          <w:color w:val="FF0000"/>
          <w:sz w:val="24"/>
          <w:szCs w:val="24"/>
        </w:rPr>
        <w:t xml:space="preserve"> </w:t>
      </w:r>
      <w:r w:rsidR="00AE17FC" w:rsidRPr="00D12921">
        <w:rPr>
          <w:rFonts w:ascii="Times New Roman" w:hAnsi="Times New Roman" w:cs="Times New Roman"/>
          <w:sz w:val="24"/>
          <w:szCs w:val="24"/>
        </w:rPr>
        <w:t xml:space="preserve">родительский комитет. Действует </w:t>
      </w:r>
      <w:r w:rsidR="00C7116A" w:rsidRPr="00D12921">
        <w:rPr>
          <w:rFonts w:ascii="Times New Roman" w:hAnsi="Times New Roman" w:cs="Times New Roman"/>
          <w:sz w:val="24"/>
          <w:szCs w:val="24"/>
        </w:rPr>
        <w:t>первичная профсоюзная</w:t>
      </w:r>
      <w:r w:rsidR="00AE17FC" w:rsidRPr="00D12921">
        <w:rPr>
          <w:rFonts w:ascii="Times New Roman" w:hAnsi="Times New Roman" w:cs="Times New Roman"/>
          <w:sz w:val="24"/>
          <w:szCs w:val="24"/>
        </w:rPr>
        <w:t xml:space="preserve"> </w:t>
      </w:r>
      <w:r w:rsidR="00C7116A" w:rsidRPr="00D12921">
        <w:rPr>
          <w:rFonts w:ascii="Times New Roman" w:hAnsi="Times New Roman" w:cs="Times New Roman"/>
          <w:sz w:val="24"/>
          <w:szCs w:val="24"/>
        </w:rPr>
        <w:t xml:space="preserve">организация </w:t>
      </w:r>
      <w:r w:rsidR="00AE17FC" w:rsidRPr="00D12921">
        <w:rPr>
          <w:rFonts w:ascii="Times New Roman" w:hAnsi="Times New Roman" w:cs="Times New Roman"/>
          <w:sz w:val="24"/>
          <w:szCs w:val="24"/>
        </w:rPr>
        <w:t>работников Учреждения.</w:t>
      </w:r>
    </w:p>
    <w:p w:rsidR="00BE718B" w:rsidRPr="00D12921" w:rsidRDefault="00C7116A"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14. </w:t>
      </w:r>
      <w:r w:rsidR="00BE718B" w:rsidRPr="00D12921">
        <w:rPr>
          <w:rFonts w:ascii="Times New Roman" w:hAnsi="Times New Roman" w:cs="Times New Roman"/>
          <w:sz w:val="24"/>
          <w:szCs w:val="24"/>
        </w:rPr>
        <w:t>Высшим органом самоу</w:t>
      </w:r>
      <w:r w:rsidRPr="00D12921">
        <w:rPr>
          <w:rFonts w:ascii="Times New Roman" w:hAnsi="Times New Roman" w:cs="Times New Roman"/>
          <w:sz w:val="24"/>
          <w:szCs w:val="24"/>
        </w:rPr>
        <w:t>правления  Учреждения является у</w:t>
      </w:r>
      <w:r w:rsidR="00BE718B" w:rsidRPr="00D12921">
        <w:rPr>
          <w:rFonts w:ascii="Times New Roman" w:hAnsi="Times New Roman" w:cs="Times New Roman"/>
          <w:sz w:val="24"/>
          <w:szCs w:val="24"/>
        </w:rPr>
        <w:t>правляющий совет.</w:t>
      </w:r>
    </w:p>
    <w:p w:rsidR="00BE718B" w:rsidRPr="00D12921" w:rsidRDefault="00C7116A"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w:t>
      </w:r>
      <w:r w:rsidR="00426E78" w:rsidRPr="00D12921">
        <w:rPr>
          <w:rFonts w:ascii="Times New Roman" w:hAnsi="Times New Roman" w:cs="Times New Roman"/>
          <w:sz w:val="24"/>
          <w:szCs w:val="24"/>
        </w:rPr>
        <w:t>.1</w:t>
      </w:r>
      <w:r w:rsidR="00654CF1"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Управляющий совет - коллегиальный орган, осуществляющий общее руководство Учреждением в соответствии с законодательством, иными нормативны</w:t>
      </w:r>
      <w:r w:rsidR="006373CC" w:rsidRPr="00D12921">
        <w:rPr>
          <w:rFonts w:ascii="Times New Roman" w:hAnsi="Times New Roman" w:cs="Times New Roman"/>
          <w:sz w:val="24"/>
          <w:szCs w:val="24"/>
        </w:rPr>
        <w:t>ми правовыми актами, настоящим у</w:t>
      </w:r>
      <w:r w:rsidR="00BE718B" w:rsidRPr="00D12921">
        <w:rPr>
          <w:rFonts w:ascii="Times New Roman" w:hAnsi="Times New Roman" w:cs="Times New Roman"/>
          <w:sz w:val="24"/>
          <w:szCs w:val="24"/>
        </w:rPr>
        <w:t>ставом и Положением об управляющем совете дошкольного учреждения.</w:t>
      </w:r>
    </w:p>
    <w:p w:rsidR="00ED2E68" w:rsidRPr="00D12921" w:rsidRDefault="00C7116A"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14.2</w:t>
      </w:r>
      <w:r w:rsidR="00654CF1" w:rsidRPr="00D12921">
        <w:rPr>
          <w:rFonts w:ascii="Times New Roman" w:hAnsi="Times New Roman" w:cs="Times New Roman"/>
          <w:sz w:val="24"/>
          <w:szCs w:val="24"/>
        </w:rPr>
        <w:t>.</w:t>
      </w:r>
      <w:r w:rsidR="00BE718B" w:rsidRPr="00D12921">
        <w:rPr>
          <w:rFonts w:ascii="Times New Roman" w:hAnsi="Times New Roman" w:cs="Times New Roman"/>
          <w:sz w:val="24"/>
          <w:szCs w:val="24"/>
        </w:rPr>
        <w:t xml:space="preserve"> В управляющий совет</w:t>
      </w:r>
      <w:r w:rsidR="006373CC" w:rsidRPr="00D12921">
        <w:rPr>
          <w:rFonts w:ascii="Times New Roman" w:hAnsi="Times New Roman" w:cs="Times New Roman"/>
          <w:sz w:val="24"/>
          <w:szCs w:val="24"/>
        </w:rPr>
        <w:t xml:space="preserve"> (далее</w:t>
      </w:r>
      <w:r w:rsidR="00072F6B">
        <w:rPr>
          <w:rFonts w:ascii="Times New Roman" w:hAnsi="Times New Roman" w:cs="Times New Roman"/>
          <w:sz w:val="24"/>
          <w:szCs w:val="24"/>
        </w:rPr>
        <w:t xml:space="preserve"> </w:t>
      </w:r>
      <w:r w:rsidR="006373CC" w:rsidRPr="00D12921">
        <w:rPr>
          <w:rFonts w:ascii="Times New Roman" w:hAnsi="Times New Roman" w:cs="Times New Roman"/>
          <w:sz w:val="24"/>
          <w:szCs w:val="24"/>
        </w:rPr>
        <w:t>- Совет)</w:t>
      </w:r>
      <w:r w:rsidR="00BE718B" w:rsidRPr="00D12921">
        <w:rPr>
          <w:rFonts w:ascii="Times New Roman" w:hAnsi="Times New Roman" w:cs="Times New Roman"/>
          <w:sz w:val="24"/>
          <w:szCs w:val="24"/>
        </w:rPr>
        <w:t xml:space="preserve"> входят руководитель Учреждения, представители родителей</w:t>
      </w:r>
      <w:r w:rsidR="006373CC" w:rsidRPr="00D12921">
        <w:rPr>
          <w:rFonts w:ascii="Times New Roman" w:hAnsi="Times New Roman" w:cs="Times New Roman"/>
          <w:sz w:val="24"/>
          <w:szCs w:val="24"/>
        </w:rPr>
        <w:t xml:space="preserve"> (законных представителей)</w:t>
      </w:r>
      <w:r w:rsidR="00BE718B" w:rsidRPr="00D12921">
        <w:rPr>
          <w:rFonts w:ascii="Times New Roman" w:hAnsi="Times New Roman" w:cs="Times New Roman"/>
          <w:sz w:val="24"/>
          <w:szCs w:val="24"/>
        </w:rPr>
        <w:t xml:space="preserve"> воспитанников, работников Учреждения, представитель Учредителя, а также могут входить представители общественности. Состав управляющего совета формируется путём выборов и кооптации в порядке, предусмотренном соответствующими локальными актами. Численность представителей управляющего совета определяется положением об управляющем совете Учреждения.</w:t>
      </w:r>
      <w:r w:rsidR="00ED2E68" w:rsidRPr="00D12921">
        <w:rPr>
          <w:rFonts w:ascii="Times New Roman" w:hAnsi="Times New Roman" w:cs="Times New Roman"/>
          <w:sz w:val="24"/>
          <w:szCs w:val="24"/>
        </w:rPr>
        <w:t xml:space="preserve"> Совет состоит из равного количества представителей:</w:t>
      </w:r>
    </w:p>
    <w:p w:rsidR="00ED2E68" w:rsidRPr="00D12921" w:rsidRDefault="00ED2E68"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а) родителей (законных представителей) воспитанников Учреждения;</w:t>
      </w:r>
    </w:p>
    <w:p w:rsidR="00ED2E68" w:rsidRPr="00D12921" w:rsidRDefault="00ED2E68"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б) работнико</w:t>
      </w:r>
      <w:r w:rsidR="008B7965">
        <w:rPr>
          <w:rFonts w:ascii="Times New Roman" w:hAnsi="Times New Roman" w:cs="Times New Roman"/>
          <w:sz w:val="24"/>
          <w:szCs w:val="24"/>
        </w:rPr>
        <w:t xml:space="preserve">в </w:t>
      </w:r>
      <w:r w:rsidRPr="00D12921">
        <w:rPr>
          <w:rFonts w:ascii="Times New Roman" w:hAnsi="Times New Roman" w:cs="Times New Roman"/>
          <w:sz w:val="24"/>
          <w:szCs w:val="24"/>
        </w:rPr>
        <w:t>У</w:t>
      </w:r>
      <w:r w:rsidR="008B7965">
        <w:rPr>
          <w:rFonts w:ascii="Times New Roman" w:hAnsi="Times New Roman" w:cs="Times New Roman"/>
          <w:sz w:val="24"/>
          <w:szCs w:val="24"/>
        </w:rPr>
        <w:t>чреждения</w:t>
      </w:r>
      <w:r w:rsidRPr="00D12921">
        <w:rPr>
          <w:rFonts w:ascii="Times New Roman" w:hAnsi="Times New Roman" w:cs="Times New Roman"/>
          <w:sz w:val="24"/>
          <w:szCs w:val="24"/>
        </w:rPr>
        <w:t xml:space="preserve"> и в их числе представителей профсоюзной организации (если таковая имеется).</w:t>
      </w:r>
    </w:p>
    <w:p w:rsidR="005F52CC" w:rsidRPr="00D12921" w:rsidRDefault="005F52CC"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14.3. Члены Совета из числа родителей (законных представителей) воспитанников Учреждения избираются на общем родительском собрании (или конференции).</w:t>
      </w:r>
    </w:p>
    <w:p w:rsidR="005F52CC" w:rsidRPr="00D12921" w:rsidRDefault="005F52CC" w:rsidP="005F52CC">
      <w:pPr>
        <w:pStyle w:val="a5"/>
        <w:jc w:val="both"/>
        <w:rPr>
          <w:rFonts w:ascii="Times New Roman" w:hAnsi="Times New Roman" w:cs="Times New Roman"/>
          <w:sz w:val="24"/>
          <w:szCs w:val="24"/>
        </w:rPr>
      </w:pPr>
      <w:r w:rsidRPr="00D12921">
        <w:rPr>
          <w:rFonts w:ascii="Times New Roman" w:hAnsi="Times New Roman" w:cs="Times New Roman"/>
          <w:sz w:val="24"/>
          <w:szCs w:val="24"/>
        </w:rPr>
        <w:t xml:space="preserve">Делегаты конференции избираются на групповых родительских собраниях по одному от каждой группы. </w:t>
      </w:r>
    </w:p>
    <w:p w:rsidR="005F52CC" w:rsidRPr="00D12921" w:rsidRDefault="005F52CC" w:rsidP="005F52CC">
      <w:pPr>
        <w:pStyle w:val="a5"/>
        <w:jc w:val="both"/>
        <w:rPr>
          <w:rFonts w:ascii="Times New Roman" w:hAnsi="Times New Roman" w:cs="Times New Roman"/>
          <w:sz w:val="24"/>
          <w:szCs w:val="24"/>
        </w:rPr>
      </w:pPr>
      <w:r w:rsidRPr="00D12921">
        <w:rPr>
          <w:rFonts w:ascii="Times New Roman" w:hAnsi="Times New Roman" w:cs="Times New Roman"/>
          <w:sz w:val="24"/>
          <w:szCs w:val="24"/>
        </w:rPr>
        <w:t>Работники Учреждения, дети которых воспитываются в данном образовательном учреждении, не могут быть избраны в члены Совета в качестве родителей (законных представителей) воспитанников.</w:t>
      </w:r>
    </w:p>
    <w:p w:rsidR="008B7965" w:rsidRDefault="005F52CC" w:rsidP="004116CE">
      <w:pPr>
        <w:pStyle w:val="a5"/>
        <w:ind w:left="708"/>
        <w:jc w:val="both"/>
        <w:rPr>
          <w:rFonts w:ascii="Times New Roman" w:hAnsi="Times New Roman" w:cs="Times New Roman"/>
          <w:sz w:val="24"/>
          <w:szCs w:val="24"/>
        </w:rPr>
      </w:pPr>
      <w:r w:rsidRPr="00D12921">
        <w:rPr>
          <w:rFonts w:ascii="Times New Roman" w:hAnsi="Times New Roman" w:cs="Times New Roman"/>
          <w:sz w:val="24"/>
          <w:szCs w:val="24"/>
        </w:rPr>
        <w:t>14.4. Члены Совета могут избираться на обще</w:t>
      </w:r>
      <w:r w:rsidR="00812A03" w:rsidRPr="00D12921">
        <w:rPr>
          <w:rFonts w:ascii="Times New Roman" w:hAnsi="Times New Roman" w:cs="Times New Roman"/>
          <w:sz w:val="24"/>
          <w:szCs w:val="24"/>
        </w:rPr>
        <w:t>м садовом родительском собрании</w:t>
      </w:r>
      <w:r w:rsidRPr="00D12921">
        <w:rPr>
          <w:rFonts w:ascii="Times New Roman" w:hAnsi="Times New Roman" w:cs="Times New Roman"/>
          <w:sz w:val="24"/>
          <w:szCs w:val="24"/>
        </w:rPr>
        <w:t>.</w:t>
      </w:r>
      <w:r w:rsidRPr="00D12921">
        <w:rPr>
          <w:rFonts w:ascii="Times New Roman" w:hAnsi="Times New Roman" w:cs="Times New Roman"/>
          <w:sz w:val="24"/>
          <w:szCs w:val="24"/>
        </w:rPr>
        <w:br/>
        <w:t>14.5. В Совет входит два представителя от трудового коллектива Учреждения. Выдвижение кандидатов производится на собрании трудового (или педагогического) коллектива тайным или открытым голосованием. При этом они должны являться педагогическими работниками Учреждения</w:t>
      </w:r>
      <w:r w:rsidR="008B7965">
        <w:rPr>
          <w:rFonts w:ascii="Times New Roman" w:hAnsi="Times New Roman" w:cs="Times New Roman"/>
          <w:sz w:val="24"/>
          <w:szCs w:val="24"/>
        </w:rPr>
        <w:t xml:space="preserve">. </w:t>
      </w:r>
    </w:p>
    <w:p w:rsidR="008B7965"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14.6</w:t>
      </w:r>
      <w:r w:rsidR="005F52CC" w:rsidRPr="00D12921">
        <w:rPr>
          <w:rFonts w:ascii="Times New Roman" w:hAnsi="Times New Roman" w:cs="Times New Roman"/>
          <w:sz w:val="24"/>
          <w:szCs w:val="24"/>
        </w:rPr>
        <w:t xml:space="preserve">. Выборы членов Совета от разных категорий участников образовательного процесса могут проводиться в разные </w:t>
      </w:r>
      <w:r w:rsidR="008B7965">
        <w:rPr>
          <w:rFonts w:ascii="Times New Roman" w:hAnsi="Times New Roman" w:cs="Times New Roman"/>
          <w:sz w:val="24"/>
          <w:szCs w:val="24"/>
        </w:rPr>
        <w:t xml:space="preserve">дни. </w:t>
      </w:r>
    </w:p>
    <w:p w:rsidR="005F52CC"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14.7</w:t>
      </w:r>
      <w:r w:rsidR="005F52CC" w:rsidRPr="00D12921">
        <w:rPr>
          <w:rFonts w:ascii="Times New Roman" w:hAnsi="Times New Roman" w:cs="Times New Roman"/>
          <w:sz w:val="24"/>
          <w:szCs w:val="24"/>
        </w:rPr>
        <w:t xml:space="preserve">. Члены Совета избираются сроком на 1 год. В случае выбытия выборных членов Совета от родителей, представителей трудового коллектива или кооптированного </w:t>
      </w:r>
      <w:r w:rsidR="005F52CC" w:rsidRPr="00D12921">
        <w:rPr>
          <w:rFonts w:ascii="Times New Roman" w:hAnsi="Times New Roman" w:cs="Times New Roman"/>
          <w:sz w:val="24"/>
          <w:szCs w:val="24"/>
        </w:rPr>
        <w:lastRenderedPageBreak/>
        <w:t>члена Совета на очередном заседании производится кооптация членов Совета до списочного состава, с соблюдением норм представительства.</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14.8</w:t>
      </w:r>
      <w:r w:rsidR="00C7116A"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Совет избирает из своего состава председателя. Представитель Учредителя в управляющем совете и работники (в т.ч. руководитель) Учреждения не могут быть избраны председателем управляющего совета.</w:t>
      </w:r>
    </w:p>
    <w:p w:rsidR="00BE718B" w:rsidRPr="00D12921" w:rsidRDefault="00C7116A"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w:t>
      </w:r>
      <w:r w:rsidR="00812A03" w:rsidRPr="00D12921">
        <w:rPr>
          <w:rFonts w:ascii="Times New Roman" w:hAnsi="Times New Roman" w:cs="Times New Roman"/>
          <w:sz w:val="24"/>
          <w:szCs w:val="24"/>
        </w:rPr>
        <w:t>4.9</w:t>
      </w:r>
      <w:r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Компетенции  управляющего совета:</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14.9</w:t>
      </w:r>
      <w:r w:rsidR="00762813" w:rsidRPr="00D12921">
        <w:rPr>
          <w:rFonts w:ascii="Times New Roman" w:hAnsi="Times New Roman" w:cs="Times New Roman"/>
          <w:sz w:val="24"/>
          <w:szCs w:val="24"/>
        </w:rPr>
        <w:t>.</w:t>
      </w:r>
      <w:r w:rsidR="002A3450" w:rsidRPr="00D12921">
        <w:rPr>
          <w:rFonts w:ascii="Times New Roman" w:hAnsi="Times New Roman" w:cs="Times New Roman"/>
          <w:sz w:val="24"/>
          <w:szCs w:val="24"/>
        </w:rPr>
        <w:t>1</w:t>
      </w:r>
      <w:r w:rsidR="00BE718B"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Согласовывает по представлению руководителя Учреждения:</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 xml:space="preserve">- </w:t>
      </w:r>
      <w:r w:rsidR="00654CF1" w:rsidRPr="00D12921">
        <w:rPr>
          <w:rFonts w:ascii="Times New Roman" w:hAnsi="Times New Roman" w:cs="Times New Roman"/>
          <w:sz w:val="24"/>
          <w:szCs w:val="24"/>
        </w:rPr>
        <w:t xml:space="preserve"> </w:t>
      </w:r>
      <w:r w:rsidRPr="00D12921">
        <w:rPr>
          <w:rFonts w:ascii="Times New Roman" w:hAnsi="Times New Roman" w:cs="Times New Roman"/>
          <w:sz w:val="24"/>
          <w:szCs w:val="24"/>
        </w:rPr>
        <w:t>изменение образовательных программ Учреждения;</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 введение новых методик образовательного процесса и образовательных технологий;</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 изменение и (или) дополнение перечня платных образовательных услуг, оказываемых Учреждением.</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14.9</w:t>
      </w:r>
      <w:r w:rsidR="00762813" w:rsidRPr="00D12921">
        <w:rPr>
          <w:rFonts w:ascii="Times New Roman" w:hAnsi="Times New Roman" w:cs="Times New Roman"/>
          <w:sz w:val="24"/>
          <w:szCs w:val="24"/>
        </w:rPr>
        <w:t>.</w:t>
      </w:r>
      <w:r w:rsidR="002A3450" w:rsidRPr="00D12921">
        <w:rPr>
          <w:rFonts w:ascii="Times New Roman" w:hAnsi="Times New Roman" w:cs="Times New Roman"/>
          <w:sz w:val="24"/>
          <w:szCs w:val="24"/>
        </w:rPr>
        <w:t>2</w:t>
      </w:r>
      <w:r w:rsidR="00BE718B"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Вносит руководителю Учреждения предложения в части:</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-материально- технического обеспечения и оснащения образовательного процесса, оборудования помещений Учреждения;</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-направлений расходования средств, привлекаемых Учреждением из внебюджетных источников;</w:t>
      </w:r>
    </w:p>
    <w:p w:rsidR="00BE718B" w:rsidRPr="00D12921" w:rsidRDefault="00BE718B" w:rsidP="00654CF1">
      <w:pPr>
        <w:pStyle w:val="a5"/>
        <w:jc w:val="both"/>
        <w:rPr>
          <w:rFonts w:ascii="Times New Roman" w:hAnsi="Times New Roman" w:cs="Times New Roman"/>
          <w:sz w:val="24"/>
          <w:szCs w:val="24"/>
        </w:rPr>
      </w:pPr>
      <w:r w:rsidRPr="00D12921">
        <w:rPr>
          <w:rFonts w:ascii="Times New Roman" w:hAnsi="Times New Roman" w:cs="Times New Roman"/>
          <w:sz w:val="24"/>
          <w:szCs w:val="24"/>
        </w:rPr>
        <w:t>- создания в Учреждении необходимых условий для организации питания, медицинского обслуживания воспитанников.</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14.9</w:t>
      </w:r>
      <w:r w:rsidR="00762813" w:rsidRPr="00D12921">
        <w:rPr>
          <w:rFonts w:ascii="Times New Roman" w:hAnsi="Times New Roman" w:cs="Times New Roman"/>
          <w:sz w:val="24"/>
          <w:szCs w:val="24"/>
        </w:rPr>
        <w:t>.</w:t>
      </w:r>
      <w:r w:rsidR="002A3450" w:rsidRPr="00D12921">
        <w:rPr>
          <w:rFonts w:ascii="Times New Roman" w:hAnsi="Times New Roman" w:cs="Times New Roman"/>
          <w:sz w:val="24"/>
          <w:szCs w:val="24"/>
        </w:rPr>
        <w:t>3</w:t>
      </w:r>
      <w:r w:rsidR="00BE718B"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Рассматривает</w:t>
      </w:r>
      <w:r w:rsidR="00070C85" w:rsidRPr="00D12921">
        <w:rPr>
          <w:rFonts w:ascii="Times New Roman" w:hAnsi="Times New Roman" w:cs="Times New Roman"/>
          <w:sz w:val="24"/>
          <w:szCs w:val="24"/>
        </w:rPr>
        <w:t xml:space="preserve"> жалобы и заявления родителей (</w:t>
      </w:r>
      <w:r w:rsidR="00BE718B" w:rsidRPr="00D12921">
        <w:rPr>
          <w:rFonts w:ascii="Times New Roman" w:hAnsi="Times New Roman" w:cs="Times New Roman"/>
          <w:sz w:val="24"/>
          <w:szCs w:val="24"/>
        </w:rPr>
        <w:t>законны</w:t>
      </w:r>
      <w:r w:rsidR="00070C85" w:rsidRPr="00D12921">
        <w:rPr>
          <w:rFonts w:ascii="Times New Roman" w:hAnsi="Times New Roman" w:cs="Times New Roman"/>
          <w:sz w:val="24"/>
          <w:szCs w:val="24"/>
        </w:rPr>
        <w:t>х представителей) на действия (</w:t>
      </w:r>
      <w:r w:rsidR="00BE718B" w:rsidRPr="00D12921">
        <w:rPr>
          <w:rFonts w:ascii="Times New Roman" w:hAnsi="Times New Roman" w:cs="Times New Roman"/>
          <w:sz w:val="24"/>
          <w:szCs w:val="24"/>
        </w:rPr>
        <w:t>бездействие) педагогического, административного, технического персонала Учреждения, осуществляет защиту прав участников образовательного процесса.</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14.9</w:t>
      </w:r>
      <w:r w:rsidR="002A3450" w:rsidRPr="00D12921">
        <w:rPr>
          <w:rFonts w:ascii="Times New Roman" w:hAnsi="Times New Roman" w:cs="Times New Roman"/>
          <w:sz w:val="24"/>
          <w:szCs w:val="24"/>
        </w:rPr>
        <w:t>.4</w:t>
      </w:r>
      <w:r w:rsidR="00BE718B"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Участвует в распределении стимулирующей части фонда оплаты труда работников Учреждения по представлению его руководителя.</w:t>
      </w:r>
    </w:p>
    <w:p w:rsidR="00BE718B" w:rsidRPr="00D12921" w:rsidRDefault="00812A03" w:rsidP="004116CE">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14.9</w:t>
      </w:r>
      <w:r w:rsidR="00762813" w:rsidRPr="00D12921">
        <w:rPr>
          <w:rFonts w:ascii="Times New Roman" w:hAnsi="Times New Roman" w:cs="Times New Roman"/>
          <w:sz w:val="24"/>
          <w:szCs w:val="24"/>
        </w:rPr>
        <w:t>.</w:t>
      </w:r>
      <w:r w:rsidR="002A3450" w:rsidRPr="00D12921">
        <w:rPr>
          <w:rFonts w:ascii="Times New Roman" w:hAnsi="Times New Roman" w:cs="Times New Roman"/>
          <w:sz w:val="24"/>
          <w:szCs w:val="24"/>
        </w:rPr>
        <w:t>5</w:t>
      </w:r>
      <w:r w:rsidR="00426E78" w:rsidRPr="00D12921">
        <w:rPr>
          <w:rFonts w:ascii="Times New Roman" w:hAnsi="Times New Roman" w:cs="Times New Roman"/>
          <w:sz w:val="24"/>
          <w:szCs w:val="24"/>
        </w:rPr>
        <w:t>.</w:t>
      </w:r>
      <w:r w:rsidR="004116CE">
        <w:rPr>
          <w:rFonts w:ascii="Times New Roman" w:hAnsi="Times New Roman" w:cs="Times New Roman"/>
          <w:sz w:val="24"/>
          <w:szCs w:val="24"/>
        </w:rPr>
        <w:t xml:space="preserve"> </w:t>
      </w:r>
      <w:r w:rsidR="00BE718B" w:rsidRPr="00D12921">
        <w:rPr>
          <w:rFonts w:ascii="Times New Roman" w:hAnsi="Times New Roman" w:cs="Times New Roman"/>
          <w:sz w:val="24"/>
          <w:szCs w:val="24"/>
        </w:rPr>
        <w:t>Регулярно информирует участников Учреждения о своей деятельности и принимаемых решениях.</w:t>
      </w:r>
    </w:p>
    <w:p w:rsidR="00812A03" w:rsidRPr="00D12921" w:rsidRDefault="00812A03" w:rsidP="004116CE">
      <w:pPr>
        <w:pStyle w:val="a5"/>
        <w:ind w:firstLine="708"/>
        <w:rPr>
          <w:rFonts w:ascii="Times New Roman" w:eastAsia="Times New Roman" w:hAnsi="Times New Roman" w:cs="Times New Roman"/>
          <w:sz w:val="24"/>
          <w:szCs w:val="24"/>
        </w:rPr>
      </w:pPr>
      <w:r w:rsidRPr="00D12921">
        <w:rPr>
          <w:rFonts w:ascii="Times New Roman" w:hAnsi="Times New Roman" w:cs="Times New Roman"/>
          <w:sz w:val="24"/>
          <w:szCs w:val="24"/>
        </w:rPr>
        <w:t>14.10.</w:t>
      </w:r>
      <w:r w:rsidRPr="00D12921">
        <w:rPr>
          <w:rFonts w:ascii="Times New Roman" w:hAnsi="Times New Roman" w:cs="Times New Roman"/>
          <w:color w:val="FF0000"/>
          <w:sz w:val="24"/>
          <w:szCs w:val="24"/>
        </w:rPr>
        <w:t xml:space="preserve"> </w:t>
      </w:r>
      <w:r w:rsidRPr="00D12921">
        <w:rPr>
          <w:rFonts w:ascii="Times New Roman" w:eastAsia="Times New Roman" w:hAnsi="Times New Roman" w:cs="Times New Roman"/>
          <w:sz w:val="24"/>
          <w:szCs w:val="24"/>
        </w:rPr>
        <w:t>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762813" w:rsidRPr="00D12921" w:rsidRDefault="00762813" w:rsidP="006373CC">
      <w:pPr>
        <w:pStyle w:val="a5"/>
        <w:jc w:val="both"/>
        <w:rPr>
          <w:rFonts w:ascii="Times New Roman" w:hAnsi="Times New Roman" w:cs="Times New Roman"/>
          <w:sz w:val="24"/>
          <w:szCs w:val="24"/>
        </w:rPr>
      </w:pPr>
    </w:p>
    <w:p w:rsidR="007C2FDE" w:rsidRPr="00D12921" w:rsidRDefault="007C2FDE" w:rsidP="004116CE">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D12921">
        <w:rPr>
          <w:rFonts w:ascii="Times New Roman" w:hAnsi="Times New Roman" w:cs="Times New Roman"/>
          <w:sz w:val="24"/>
          <w:szCs w:val="24"/>
        </w:rPr>
        <w:t>15.</w:t>
      </w:r>
      <w:r w:rsidRPr="00D12921">
        <w:rPr>
          <w:sz w:val="24"/>
          <w:szCs w:val="24"/>
        </w:rPr>
        <w:t xml:space="preserve"> </w:t>
      </w:r>
      <w:r w:rsidRPr="00D12921">
        <w:rPr>
          <w:rFonts w:ascii="Times New Roman" w:hAnsi="Times New Roman" w:cs="Times New Roman"/>
          <w:sz w:val="24"/>
          <w:szCs w:val="24"/>
        </w:rPr>
        <w:t>Коллегиальным органом самоуправления образовательного учреждения является общее собрание работников.</w:t>
      </w:r>
    </w:p>
    <w:p w:rsidR="007C2FDE" w:rsidRPr="00D12921" w:rsidRDefault="007C2FDE" w:rsidP="004116CE">
      <w:pPr>
        <w:pStyle w:val="Default"/>
        <w:spacing w:after="27"/>
        <w:ind w:firstLine="708"/>
        <w:jc w:val="both"/>
      </w:pPr>
      <w:r w:rsidRPr="00D12921">
        <w:t xml:space="preserve">15.1. В состав общего </w:t>
      </w:r>
      <w:r w:rsidR="008B7965">
        <w:t xml:space="preserve">собрания входят все работники </w:t>
      </w:r>
      <w:r w:rsidRPr="00D12921">
        <w:t>У</w:t>
      </w:r>
      <w:r w:rsidR="008B7965">
        <w:t>чреждения</w:t>
      </w:r>
      <w:r w:rsidRPr="00D12921">
        <w:t xml:space="preserve">, председателем собрания является заведующий </w:t>
      </w:r>
      <w:r w:rsidR="00A66E62" w:rsidRPr="00D12921">
        <w:t>Учреждением</w:t>
      </w:r>
      <w:r w:rsidRPr="00D12921">
        <w:t>.</w:t>
      </w:r>
    </w:p>
    <w:p w:rsidR="007C2FDE" w:rsidRPr="00D12921" w:rsidRDefault="00824DB9" w:rsidP="004116CE">
      <w:pPr>
        <w:pStyle w:val="Default"/>
        <w:ind w:firstLine="708"/>
        <w:jc w:val="both"/>
      </w:pPr>
      <w:r w:rsidRPr="00D12921">
        <w:rPr>
          <w:bCs/>
        </w:rPr>
        <w:t>15.2.</w:t>
      </w:r>
      <w:r w:rsidR="007C2FDE" w:rsidRPr="00D12921">
        <w:rPr>
          <w:bCs/>
        </w:rPr>
        <w:t xml:space="preserve"> Полномочия общего собрания работников</w:t>
      </w:r>
      <w:r w:rsidR="008B7965">
        <w:rPr>
          <w:bCs/>
        </w:rPr>
        <w:t>( далее-собрание)</w:t>
      </w:r>
      <w:r w:rsidR="007C2FDE" w:rsidRPr="00D12921">
        <w:rPr>
          <w:bCs/>
        </w:rPr>
        <w:t>:</w:t>
      </w:r>
    </w:p>
    <w:p w:rsidR="007C2FDE" w:rsidRPr="00D12921" w:rsidRDefault="00824DB9" w:rsidP="00BF2EF0">
      <w:pPr>
        <w:pStyle w:val="Default"/>
        <w:spacing w:after="47"/>
        <w:ind w:firstLine="708"/>
        <w:jc w:val="both"/>
      </w:pPr>
      <w:r w:rsidRPr="00D12921">
        <w:t>-</w:t>
      </w:r>
      <w:r w:rsidR="007C2FDE" w:rsidRPr="00D12921">
        <w:t xml:space="preserve"> делегирование представителей работников для ведения коллективных переговоров с администрацией </w:t>
      </w:r>
      <w:r w:rsidR="00A66E62" w:rsidRPr="00D12921">
        <w:t>Учреждения</w:t>
      </w:r>
      <w:r w:rsidR="007C2FDE" w:rsidRPr="00D12921">
        <w:t xml:space="preserve"> по вопросам заключения, изменения, дополнения Коллективного договора и контроля за его выполнением;</w:t>
      </w:r>
    </w:p>
    <w:p w:rsidR="00BF2EF0" w:rsidRDefault="00824DB9" w:rsidP="00BF2EF0">
      <w:pPr>
        <w:pStyle w:val="Default"/>
        <w:spacing w:after="47"/>
        <w:ind w:firstLine="708"/>
        <w:jc w:val="both"/>
      </w:pPr>
      <w:r w:rsidRPr="00D12921">
        <w:t>-</w:t>
      </w:r>
      <w:r w:rsidR="007C2FDE" w:rsidRPr="00D12921">
        <w:t xml:space="preserve"> избрание представителей работников в Комиссию по трудовым спорам, определение численности и срока полномочия Комиссии по трудовым спорам </w:t>
      </w:r>
      <w:r w:rsidR="00A66E62" w:rsidRPr="00D12921">
        <w:t>Учреждения</w:t>
      </w:r>
      <w:r w:rsidR="007C2FDE" w:rsidRPr="00D12921">
        <w:t>, избрание ее членов;</w:t>
      </w:r>
      <w:r w:rsidR="00BF2EF0">
        <w:t xml:space="preserve"> </w:t>
      </w:r>
    </w:p>
    <w:p w:rsidR="00BF2EF0" w:rsidRDefault="00824DB9" w:rsidP="00BF2EF0">
      <w:pPr>
        <w:pStyle w:val="Default"/>
        <w:spacing w:after="47"/>
        <w:ind w:firstLine="708"/>
        <w:jc w:val="both"/>
      </w:pPr>
      <w:r w:rsidRPr="00D12921">
        <w:t>-</w:t>
      </w:r>
      <w:r w:rsidR="00BF2EF0">
        <w:t xml:space="preserve"> </w:t>
      </w:r>
      <w:r w:rsidR="007C2FDE" w:rsidRPr="00D12921">
        <w:t xml:space="preserve">определение состава, численности и срока полномочий Комиссии по выплатам надбавок стимулирующего характера работникам </w:t>
      </w:r>
      <w:r w:rsidR="00A66E62" w:rsidRPr="00D12921">
        <w:t>Учреждения</w:t>
      </w:r>
      <w:r w:rsidR="007C2FDE" w:rsidRPr="00D12921">
        <w:t>;</w:t>
      </w:r>
    </w:p>
    <w:p w:rsidR="007C2FDE" w:rsidRPr="00D12921" w:rsidRDefault="00824DB9" w:rsidP="00BF2EF0">
      <w:pPr>
        <w:pStyle w:val="Default"/>
        <w:spacing w:after="47"/>
        <w:ind w:firstLine="708"/>
        <w:jc w:val="both"/>
      </w:pPr>
      <w:r w:rsidRPr="00D12921">
        <w:t>-</w:t>
      </w:r>
      <w:r w:rsidR="007C2FDE" w:rsidRPr="00D12921">
        <w:t xml:space="preserve"> выдвижение коллективных требований работников </w:t>
      </w:r>
      <w:r w:rsidR="00A66E62" w:rsidRPr="00D12921">
        <w:t>Учреждения</w:t>
      </w:r>
      <w:r w:rsidR="007C2FDE" w:rsidRPr="00D12921">
        <w:t xml:space="preserve"> и избрание полномочных представителей для участия в решении коллективного трудового спора;</w:t>
      </w:r>
    </w:p>
    <w:p w:rsidR="007C2FDE" w:rsidRPr="00D12921" w:rsidRDefault="00824DB9" w:rsidP="00BF2EF0">
      <w:pPr>
        <w:pStyle w:val="Default"/>
        <w:spacing w:after="47"/>
        <w:ind w:firstLine="708"/>
        <w:jc w:val="both"/>
      </w:pPr>
      <w:r w:rsidRPr="00D12921">
        <w:t>-</w:t>
      </w:r>
      <w:r w:rsidR="007C2FDE" w:rsidRPr="00D12921">
        <w:t xml:space="preserve"> принятие решения об объявлении забастовки и выборы органа, возглавляющего забастовку;</w:t>
      </w:r>
    </w:p>
    <w:p w:rsidR="007C2FDE" w:rsidRPr="00D12921" w:rsidRDefault="00824DB9" w:rsidP="00BF2EF0">
      <w:pPr>
        <w:pStyle w:val="Default"/>
        <w:spacing w:after="47"/>
        <w:ind w:firstLine="708"/>
        <w:jc w:val="both"/>
      </w:pPr>
      <w:r w:rsidRPr="00D12921">
        <w:t>-</w:t>
      </w:r>
      <w:r w:rsidR="007C2FDE" w:rsidRPr="00D12921">
        <w:t xml:space="preserve"> избрание делегатов из числа учебно-вспомогательного и обслуживающего персонала на Конференцию;</w:t>
      </w:r>
    </w:p>
    <w:p w:rsidR="007C2FDE" w:rsidRPr="00D12921" w:rsidRDefault="00824DB9" w:rsidP="00BF2EF0">
      <w:pPr>
        <w:pStyle w:val="Default"/>
        <w:ind w:firstLine="708"/>
        <w:jc w:val="both"/>
      </w:pPr>
      <w:r w:rsidRPr="00D12921">
        <w:t>-</w:t>
      </w:r>
      <w:r w:rsidR="007C2FDE" w:rsidRPr="00D12921">
        <w:t xml:space="preserve"> принятие Коллективного договора, Правил внутреннего трудового распорядка,</w:t>
      </w:r>
    </w:p>
    <w:p w:rsidR="007C2FDE" w:rsidRPr="00D12921" w:rsidRDefault="007C2FDE" w:rsidP="004F58B2">
      <w:pPr>
        <w:pStyle w:val="Default"/>
        <w:jc w:val="both"/>
      </w:pPr>
      <w:r w:rsidRPr="00D12921">
        <w:t>Программы развития и других локальных актов</w:t>
      </w:r>
      <w:r w:rsidR="00D12921" w:rsidRPr="00D12921">
        <w:t>, затрагивающих интересы работников</w:t>
      </w:r>
      <w:r w:rsidRPr="00D12921">
        <w:t>.</w:t>
      </w:r>
    </w:p>
    <w:p w:rsidR="00D12921" w:rsidRPr="00D12921" w:rsidRDefault="00824DB9" w:rsidP="00BF2EF0">
      <w:pPr>
        <w:pStyle w:val="Default"/>
        <w:ind w:firstLine="708"/>
        <w:jc w:val="both"/>
      </w:pPr>
      <w:r w:rsidRPr="00D12921">
        <w:lastRenderedPageBreak/>
        <w:t xml:space="preserve">15.3. Общее собрание работников </w:t>
      </w:r>
      <w:r w:rsidR="00A66E62" w:rsidRPr="00D12921">
        <w:t>Учреждения</w:t>
      </w:r>
      <w:r w:rsidRPr="00D12921">
        <w:t xml:space="preserve"> собирается по мере необходимости, но не реже двух раз в год.</w:t>
      </w:r>
    </w:p>
    <w:p w:rsidR="00D12921" w:rsidRPr="00D12921" w:rsidRDefault="00D12921" w:rsidP="00BF2EF0">
      <w:pPr>
        <w:autoSpaceDE w:val="0"/>
        <w:autoSpaceDN w:val="0"/>
        <w:adjustRightInd w:val="0"/>
        <w:spacing w:after="0" w:line="240" w:lineRule="auto"/>
        <w:ind w:firstLine="708"/>
        <w:rPr>
          <w:rFonts w:ascii="Times New Roman CYR" w:hAnsi="Times New Roman CYR" w:cs="Times New Roman CYR"/>
          <w:sz w:val="24"/>
          <w:szCs w:val="24"/>
        </w:rPr>
      </w:pPr>
      <w:r w:rsidRPr="00D12921">
        <w:rPr>
          <w:rFonts w:ascii="Times New Roman" w:hAnsi="Times New Roman" w:cs="Times New Roman"/>
          <w:color w:val="000000"/>
          <w:sz w:val="24"/>
          <w:szCs w:val="24"/>
        </w:rPr>
        <w:t xml:space="preserve">15.4. </w:t>
      </w:r>
      <w:r w:rsidRPr="00D12921">
        <w:rPr>
          <w:rFonts w:ascii="Times New Roman CYR" w:hAnsi="Times New Roman CYR" w:cs="Times New Roman CYR"/>
          <w:color w:val="000000"/>
          <w:sz w:val="24"/>
          <w:szCs w:val="24"/>
        </w:rPr>
        <w:t>Решения принимаются простым большинством голосов от общего числа присутствующих на собрании и подписываются его председателем, носят рекомендательный характер.</w:t>
      </w:r>
    </w:p>
    <w:p w:rsidR="00D12921" w:rsidRPr="00D12921" w:rsidRDefault="00D12921" w:rsidP="00BF2EF0">
      <w:pPr>
        <w:autoSpaceDE w:val="0"/>
        <w:autoSpaceDN w:val="0"/>
        <w:adjustRightInd w:val="0"/>
        <w:spacing w:after="0" w:line="240" w:lineRule="auto"/>
        <w:ind w:firstLine="708"/>
        <w:rPr>
          <w:rFonts w:ascii="Times New Roman CYR" w:hAnsi="Times New Roman CYR" w:cs="Times New Roman CYR"/>
          <w:sz w:val="24"/>
          <w:szCs w:val="24"/>
        </w:rPr>
      </w:pPr>
      <w:r w:rsidRPr="00D12921">
        <w:rPr>
          <w:rFonts w:ascii="Times New Roman CYR" w:hAnsi="Times New Roman CYR" w:cs="Times New Roman CYR"/>
          <w:color w:val="000000"/>
          <w:sz w:val="24"/>
          <w:szCs w:val="24"/>
        </w:rPr>
        <w:t xml:space="preserve">В </w:t>
      </w:r>
      <w:r w:rsidR="008B7965">
        <w:rPr>
          <w:rFonts w:ascii="Times New Roman CYR" w:hAnsi="Times New Roman CYR" w:cs="Times New Roman CYR"/>
          <w:color w:val="000000"/>
          <w:sz w:val="24"/>
          <w:szCs w:val="24"/>
        </w:rPr>
        <w:t xml:space="preserve">случае несогласия заведующего </w:t>
      </w:r>
      <w:r w:rsidRPr="00D12921">
        <w:rPr>
          <w:rFonts w:ascii="Times New Roman CYR" w:hAnsi="Times New Roman CYR" w:cs="Times New Roman CYR"/>
          <w:color w:val="000000"/>
          <w:sz w:val="24"/>
          <w:szCs w:val="24"/>
        </w:rPr>
        <w:t>У</w:t>
      </w:r>
      <w:r w:rsidR="008B7965">
        <w:rPr>
          <w:rFonts w:ascii="Times New Roman CYR" w:hAnsi="Times New Roman CYR" w:cs="Times New Roman CYR"/>
          <w:color w:val="000000"/>
          <w:sz w:val="24"/>
          <w:szCs w:val="24"/>
        </w:rPr>
        <w:t>чреждения</w:t>
      </w:r>
      <w:r w:rsidRPr="00D12921">
        <w:rPr>
          <w:rFonts w:ascii="Times New Roman CYR" w:hAnsi="Times New Roman CYR" w:cs="Times New Roman CYR"/>
          <w:color w:val="000000"/>
          <w:sz w:val="24"/>
          <w:szCs w:val="24"/>
        </w:rPr>
        <w:t xml:space="preserve"> с мнением большинства присутствующих родителей (законных</w:t>
      </w:r>
      <w:r w:rsidR="008B7965">
        <w:rPr>
          <w:rFonts w:ascii="Times New Roman CYR" w:hAnsi="Times New Roman CYR" w:cs="Times New Roman CYR"/>
          <w:color w:val="000000"/>
          <w:sz w:val="24"/>
          <w:szCs w:val="24"/>
        </w:rPr>
        <w:t xml:space="preserve"> представителей) воспитанников </w:t>
      </w:r>
      <w:r w:rsidRPr="00D12921">
        <w:rPr>
          <w:rFonts w:ascii="Times New Roman CYR" w:hAnsi="Times New Roman CYR" w:cs="Times New Roman CYR"/>
          <w:color w:val="000000"/>
          <w:sz w:val="24"/>
          <w:szCs w:val="24"/>
        </w:rPr>
        <w:t>У</w:t>
      </w:r>
      <w:r w:rsidR="008B7965">
        <w:rPr>
          <w:rFonts w:ascii="Times New Roman CYR" w:hAnsi="Times New Roman CYR" w:cs="Times New Roman CYR"/>
          <w:color w:val="000000"/>
          <w:sz w:val="24"/>
          <w:szCs w:val="24"/>
        </w:rPr>
        <w:t>чреждения на с</w:t>
      </w:r>
      <w:r w:rsidRPr="00D12921">
        <w:rPr>
          <w:rFonts w:ascii="Times New Roman CYR" w:hAnsi="Times New Roman CYR" w:cs="Times New Roman CYR"/>
          <w:color w:val="000000"/>
          <w:sz w:val="24"/>
          <w:szCs w:val="24"/>
        </w:rPr>
        <w:t xml:space="preserve">обрании, спорный вопрос разрешается. </w:t>
      </w:r>
    </w:p>
    <w:p w:rsidR="00D12921" w:rsidRPr="00D12921" w:rsidRDefault="00D12921" w:rsidP="00BF2EF0">
      <w:pPr>
        <w:autoSpaceDE w:val="0"/>
        <w:autoSpaceDN w:val="0"/>
        <w:adjustRightInd w:val="0"/>
        <w:spacing w:after="0" w:line="240" w:lineRule="auto"/>
        <w:ind w:firstLine="708"/>
        <w:rPr>
          <w:rFonts w:ascii="Times New Roman CYR" w:hAnsi="Times New Roman CYR" w:cs="Times New Roman CYR"/>
          <w:sz w:val="24"/>
          <w:szCs w:val="24"/>
        </w:rPr>
      </w:pPr>
      <w:r w:rsidRPr="00D12921">
        <w:rPr>
          <w:rFonts w:ascii="Times New Roman" w:hAnsi="Times New Roman" w:cs="Times New Roman"/>
          <w:sz w:val="24"/>
          <w:szCs w:val="24"/>
        </w:rPr>
        <w:t xml:space="preserve">15.5. </w:t>
      </w:r>
      <w:r w:rsidRPr="00D12921">
        <w:rPr>
          <w:rFonts w:ascii="Times New Roman CYR" w:hAnsi="Times New Roman CYR" w:cs="Times New Roman CYR"/>
          <w:sz w:val="24"/>
          <w:szCs w:val="24"/>
        </w:rPr>
        <w:t>Собрание вправе принимать свои решения при наличии на его заседании не менее 2/3 его членов.</w:t>
      </w:r>
    </w:p>
    <w:p w:rsidR="00824DB9" w:rsidRPr="00D12921" w:rsidRDefault="00824DB9" w:rsidP="00BF2EF0">
      <w:pPr>
        <w:pStyle w:val="Default"/>
        <w:ind w:firstLine="708"/>
        <w:jc w:val="both"/>
      </w:pPr>
      <w:r w:rsidRPr="00D12921">
        <w:t xml:space="preserve">16. Постоянно действующий коллегиальный орган управления педагогической деятельностью </w:t>
      </w:r>
      <w:r w:rsidR="00A66E62" w:rsidRPr="00D12921">
        <w:t>Учреждения</w:t>
      </w:r>
      <w:r w:rsidRPr="00D12921">
        <w:t xml:space="preserve"> - педагогический совет</w:t>
      </w:r>
      <w:r w:rsidR="00811BAE" w:rsidRPr="00D12921">
        <w:t>, созданный</w:t>
      </w:r>
      <w:r w:rsidRPr="00D12921">
        <w:t xml:space="preserve"> в целях развития и совершенствования</w:t>
      </w:r>
      <w:r w:rsidR="00811BAE" w:rsidRPr="00D12921">
        <w:t xml:space="preserve"> </w:t>
      </w:r>
      <w:r w:rsidRPr="00D12921">
        <w:t>образовательного и воспитательного процесса, повышения профессионального мастерства педагогических работников</w:t>
      </w:r>
      <w:r w:rsidR="00811BAE" w:rsidRPr="00D12921">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16.1. В состав педагогического совета входят: заведующий, старший воспитатель,  медицинская сестра и все педагогические работники (включая совместителей и работающих по срочному трудовому договору).</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16.2. Педагогический совет созывается по мере необходимости, но не реже 4-х раз в год.</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16.3. Компетенция педагогического совета:</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обсуждает и принимает локальные нормативные акты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касающиеся педагогической деятельности, решает вопрос о внесении в них необходимых изменений и дополнений;</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определяет направления образовательной деятельности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разрабатывает и принимает основную образовательную программу</w:t>
      </w:r>
      <w:r w:rsidR="00D12921" w:rsidRPr="00D12921">
        <w:rPr>
          <w:rFonts w:ascii="Times New Roman" w:hAnsi="Times New Roman" w:cs="Times New Roman"/>
          <w:sz w:val="24"/>
          <w:szCs w:val="24"/>
        </w:rPr>
        <w:t xml:space="preserve"> дошкольного образования</w:t>
      </w:r>
      <w:r w:rsidRPr="00D12921">
        <w:rPr>
          <w:rFonts w:ascii="Times New Roman" w:hAnsi="Times New Roman" w:cs="Times New Roman"/>
          <w:sz w:val="24"/>
          <w:szCs w:val="24"/>
        </w:rPr>
        <w:t xml:space="preserve">, образовательные и воспитательные методики, технологии для использования в педагогическом процессе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обсуждает и рекомендует к утверждению проект годового плана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обсуждает вопросы содержания, форм и методов образовательного процесса, планирования </w:t>
      </w:r>
      <w:r w:rsidR="00ED4D6A" w:rsidRPr="00D12921">
        <w:rPr>
          <w:rFonts w:ascii="Times New Roman" w:hAnsi="Times New Roman" w:cs="Times New Roman"/>
          <w:sz w:val="24"/>
          <w:szCs w:val="24"/>
        </w:rPr>
        <w:t xml:space="preserve">педагогической деятельности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организует выявление, обобщение, распространение, внедрение передового педагогического опыта среди педагогических работников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рассматривает вопросы повышения квалификации, переподготовки педагогических работников;</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рассматривает вопросы организации дополнительных образовательных услуг воспитанникам;</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заслушивает отчеты заведующего о создании условий для реализации основной образовательной и дополнительных программ в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подводит итоги деятельности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xml:space="preserve"> за учебный год;</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отчеты о самообразовании педагогов;</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контролирует выполнение ранее принятых решений педагогического совета;</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sym w:font="Symbol" w:char="F02D"/>
      </w:r>
      <w:r w:rsidRPr="00D12921">
        <w:rPr>
          <w:rFonts w:ascii="Times New Roman" w:hAnsi="Times New Roman" w:cs="Times New Roman"/>
          <w:sz w:val="24"/>
          <w:szCs w:val="24"/>
        </w:rPr>
        <w:t xml:space="preserve"> организует изучение и обсуждение нормативно-правовых документов в области общего и дошкольного образования.</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17. Постоянный коллегиальный орган самоуправления </w:t>
      </w:r>
      <w:r w:rsidR="00A66E62" w:rsidRPr="00D12921">
        <w:rPr>
          <w:rFonts w:ascii="Times New Roman" w:hAnsi="Times New Roman" w:cs="Times New Roman"/>
          <w:sz w:val="24"/>
          <w:szCs w:val="24"/>
        </w:rPr>
        <w:t xml:space="preserve">Учреждения </w:t>
      </w:r>
      <w:r w:rsidRPr="00D12921">
        <w:rPr>
          <w:rFonts w:ascii="Times New Roman" w:hAnsi="Times New Roman" w:cs="Times New Roman"/>
          <w:sz w:val="24"/>
          <w:szCs w:val="24"/>
        </w:rPr>
        <w:t xml:space="preserve">- родительский комитет,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17.1. </w:t>
      </w:r>
      <w:r w:rsidR="00A66E62" w:rsidRPr="00D12921">
        <w:rPr>
          <w:rFonts w:ascii="Times New Roman" w:hAnsi="Times New Roman" w:cs="Times New Roman"/>
          <w:sz w:val="24"/>
          <w:szCs w:val="24"/>
        </w:rPr>
        <w:t>В состав р</w:t>
      </w:r>
      <w:r w:rsidRPr="00D12921">
        <w:rPr>
          <w:rFonts w:ascii="Times New Roman" w:hAnsi="Times New Roman" w:cs="Times New Roman"/>
          <w:sz w:val="24"/>
          <w:szCs w:val="24"/>
        </w:rPr>
        <w:t xml:space="preserve">одительского комитета входят по одному представителю родительской общественности от каждой группы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lastRenderedPageBreak/>
        <w:t xml:space="preserve">17.2. </w:t>
      </w:r>
      <w:r w:rsidR="00A66E62" w:rsidRPr="00D12921">
        <w:rPr>
          <w:rFonts w:ascii="Times New Roman" w:hAnsi="Times New Roman" w:cs="Times New Roman"/>
          <w:sz w:val="24"/>
          <w:szCs w:val="24"/>
        </w:rPr>
        <w:t>В компетенцию р</w:t>
      </w:r>
      <w:r w:rsidRPr="00D12921">
        <w:rPr>
          <w:rFonts w:ascii="Times New Roman" w:hAnsi="Times New Roman" w:cs="Times New Roman"/>
          <w:sz w:val="24"/>
          <w:szCs w:val="24"/>
        </w:rPr>
        <w:t>одительского комитета детского сада входит:</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содействие обеспечению оптимальных условий для организации образовательного процесса;</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координация деятельности групповых родительских комитетов;</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содействие в проведении мероприятий в </w:t>
      </w:r>
      <w:r w:rsidR="00A66E62" w:rsidRPr="00D12921">
        <w:rPr>
          <w:rFonts w:ascii="Times New Roman" w:hAnsi="Times New Roman" w:cs="Times New Roman"/>
          <w:sz w:val="24"/>
          <w:szCs w:val="24"/>
        </w:rPr>
        <w:t>Учреждении</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участие в подготовке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xml:space="preserve"> к новому учебному году;</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совместно с руководством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xml:space="preserve"> контроль организации питания и медицинского обслуживания;</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оказание помощи в организации и проведении общих родительских собраний;</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обсуждение локальных актов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по вопросам, входящим в компетенцию родительского комитета;</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участие в организации безопасных условий осуществления образовательного процесса, выполнения санитарно-гигиенических норм и правил;</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взаимодействие с общественными организациями по вопросу пропаганды традиций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w:t>
      </w:r>
    </w:p>
    <w:p w:rsidR="00811BAE" w:rsidRPr="00D12921" w:rsidRDefault="00811BA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 xml:space="preserve">- взаимодействие с педагогическим коллективом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xml:space="preserve"> по вопросам профилактики безнадзорности среди воспитанников, жестокого обращения с детьми;</w:t>
      </w:r>
    </w:p>
    <w:p w:rsidR="00F00C7E" w:rsidRPr="00D12921" w:rsidRDefault="00A66E62"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17.3.В состав р</w:t>
      </w:r>
      <w:r w:rsidR="00F00C7E" w:rsidRPr="00D12921">
        <w:rPr>
          <w:rFonts w:ascii="Times New Roman" w:hAnsi="Times New Roman" w:cs="Times New Roman"/>
          <w:sz w:val="24"/>
          <w:szCs w:val="24"/>
        </w:rPr>
        <w:t>одительского комитета входят председатели родительских комитетов групп или специально выбранные представители родительской общественности, по 1 человеку от каждой группы.</w:t>
      </w:r>
    </w:p>
    <w:p w:rsidR="00F00C7E" w:rsidRPr="00D12921" w:rsidRDefault="00F00C7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17.4.</w:t>
      </w:r>
      <w:r w:rsidR="00BF2EF0">
        <w:rPr>
          <w:rFonts w:ascii="Times New Roman" w:hAnsi="Times New Roman" w:cs="Times New Roman"/>
          <w:sz w:val="24"/>
          <w:szCs w:val="24"/>
        </w:rPr>
        <w:t xml:space="preserve"> </w:t>
      </w:r>
      <w:r w:rsidRPr="00D12921">
        <w:rPr>
          <w:rFonts w:ascii="Times New Roman" w:hAnsi="Times New Roman" w:cs="Times New Roman"/>
          <w:sz w:val="24"/>
          <w:szCs w:val="24"/>
        </w:rPr>
        <w:t>В не</w:t>
      </w:r>
      <w:r w:rsidR="00A66E62" w:rsidRPr="00D12921">
        <w:rPr>
          <w:rFonts w:ascii="Times New Roman" w:hAnsi="Times New Roman" w:cs="Times New Roman"/>
          <w:sz w:val="24"/>
          <w:szCs w:val="24"/>
        </w:rPr>
        <w:t>обходимых случаях на заседание р</w:t>
      </w:r>
      <w:r w:rsidRPr="00D12921">
        <w:rPr>
          <w:rFonts w:ascii="Times New Roman" w:hAnsi="Times New Roman" w:cs="Times New Roman"/>
          <w:sz w:val="24"/>
          <w:szCs w:val="24"/>
        </w:rPr>
        <w:t xml:space="preserve">одительского комитета приглашаются заведующий, педагогические, медицинские и другие работники </w:t>
      </w:r>
      <w:r w:rsidR="00A66E62" w:rsidRPr="00D12921">
        <w:rPr>
          <w:rFonts w:ascii="Times New Roman" w:hAnsi="Times New Roman" w:cs="Times New Roman"/>
          <w:sz w:val="24"/>
          <w:szCs w:val="24"/>
        </w:rPr>
        <w:t>Учреждения</w:t>
      </w:r>
      <w:r w:rsidRPr="00D12921">
        <w:rPr>
          <w:rFonts w:ascii="Times New Roman" w:hAnsi="Times New Roman" w:cs="Times New Roman"/>
          <w:sz w:val="24"/>
          <w:szCs w:val="24"/>
        </w:rPr>
        <w:t>, представители общественных организаций, учреждений, родители, представители Учредителя. Необходимость их приглаше</w:t>
      </w:r>
      <w:r w:rsidR="00A66E62" w:rsidRPr="00D12921">
        <w:rPr>
          <w:rFonts w:ascii="Times New Roman" w:hAnsi="Times New Roman" w:cs="Times New Roman"/>
          <w:sz w:val="24"/>
          <w:szCs w:val="24"/>
        </w:rPr>
        <w:t>ния определяется председателем р</w:t>
      </w:r>
      <w:r w:rsidRPr="00D12921">
        <w:rPr>
          <w:rFonts w:ascii="Times New Roman" w:hAnsi="Times New Roman" w:cs="Times New Roman"/>
          <w:sz w:val="24"/>
          <w:szCs w:val="24"/>
        </w:rPr>
        <w:t>одительского комит</w:t>
      </w:r>
      <w:r w:rsidR="00A66E62" w:rsidRPr="00D12921">
        <w:rPr>
          <w:rFonts w:ascii="Times New Roman" w:hAnsi="Times New Roman" w:cs="Times New Roman"/>
          <w:sz w:val="24"/>
          <w:szCs w:val="24"/>
        </w:rPr>
        <w:t>ета. Приглашенные на заседание р</w:t>
      </w:r>
      <w:r w:rsidRPr="00D12921">
        <w:rPr>
          <w:rFonts w:ascii="Times New Roman" w:hAnsi="Times New Roman" w:cs="Times New Roman"/>
          <w:sz w:val="24"/>
          <w:szCs w:val="24"/>
        </w:rPr>
        <w:t>одительского комитета пользуются правом совещательного голоса.</w:t>
      </w:r>
    </w:p>
    <w:p w:rsidR="00F00C7E" w:rsidRPr="00D12921" w:rsidRDefault="00F00C7E" w:rsidP="00BF2EF0">
      <w:pPr>
        <w:pStyle w:val="a5"/>
        <w:ind w:firstLine="708"/>
        <w:jc w:val="both"/>
        <w:rPr>
          <w:rFonts w:ascii="Times New Roman" w:hAnsi="Times New Roman" w:cs="Times New Roman"/>
          <w:sz w:val="24"/>
          <w:szCs w:val="24"/>
        </w:rPr>
      </w:pPr>
      <w:r w:rsidRPr="00D12921">
        <w:rPr>
          <w:rFonts w:ascii="Times New Roman" w:hAnsi="Times New Roman" w:cs="Times New Roman"/>
          <w:sz w:val="24"/>
          <w:szCs w:val="24"/>
        </w:rPr>
        <w:t>17.5.Родительский комитет выбирает из своего состава председателя и секретаря сроком на 1 учебный год.</w:t>
      </w:r>
    </w:p>
    <w:p w:rsidR="007C2FDE" w:rsidRPr="00D12921" w:rsidRDefault="007C2FDE" w:rsidP="004F58B2">
      <w:pPr>
        <w:pStyle w:val="Default"/>
        <w:jc w:val="both"/>
        <w:rPr>
          <w:b/>
          <w:bCs/>
        </w:rPr>
      </w:pPr>
    </w:p>
    <w:p w:rsidR="004E7E95" w:rsidRPr="00201B61" w:rsidRDefault="004E7E95" w:rsidP="00D12921">
      <w:pPr>
        <w:widowControl w:val="0"/>
        <w:autoSpaceDE w:val="0"/>
        <w:autoSpaceDN w:val="0"/>
        <w:adjustRightInd w:val="0"/>
        <w:spacing w:after="0" w:line="240" w:lineRule="auto"/>
        <w:jc w:val="center"/>
        <w:rPr>
          <w:rFonts w:ascii="Times New Roman" w:hAnsi="Times New Roman" w:cs="Times New Roman"/>
          <w:b/>
          <w:sz w:val="24"/>
          <w:szCs w:val="24"/>
        </w:rPr>
      </w:pPr>
      <w:r w:rsidRPr="00201B61">
        <w:rPr>
          <w:rFonts w:ascii="Times New Roman" w:hAnsi="Times New Roman" w:cs="Times New Roman"/>
          <w:b/>
          <w:sz w:val="24"/>
          <w:szCs w:val="24"/>
          <w:lang w:val="en-US"/>
        </w:rPr>
        <w:t>V</w:t>
      </w:r>
      <w:r w:rsidRPr="00201B61">
        <w:rPr>
          <w:rFonts w:ascii="Times New Roman" w:hAnsi="Times New Roman" w:cs="Times New Roman"/>
          <w:b/>
          <w:sz w:val="24"/>
          <w:szCs w:val="24"/>
        </w:rPr>
        <w:t>.Образовательная деятельность</w:t>
      </w:r>
    </w:p>
    <w:p w:rsidR="004E7E95" w:rsidRPr="001B34F4" w:rsidRDefault="004E7E95" w:rsidP="001B34F4">
      <w:pPr>
        <w:pStyle w:val="a4"/>
        <w:widowControl w:val="0"/>
        <w:numPr>
          <w:ilvl w:val="0"/>
          <w:numId w:val="22"/>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B34F4">
        <w:rPr>
          <w:rFonts w:ascii="Times New Roman" w:hAnsi="Times New Roman" w:cs="Times New Roman"/>
          <w:sz w:val="24"/>
          <w:szCs w:val="24"/>
        </w:rPr>
        <w:t>Обучение в Учреждении ведется на русском языке.</w:t>
      </w:r>
    </w:p>
    <w:p w:rsidR="00E74374" w:rsidRPr="00E74374" w:rsidRDefault="004E7E95" w:rsidP="00E74374">
      <w:pPr>
        <w:pStyle w:val="a4"/>
        <w:widowControl w:val="0"/>
        <w:numPr>
          <w:ilvl w:val="0"/>
          <w:numId w:val="22"/>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B34F4">
        <w:rPr>
          <w:rFonts w:ascii="Times New Roman" w:hAnsi="Times New Roman" w:cs="Times New Roman"/>
          <w:sz w:val="24"/>
          <w:szCs w:val="24"/>
        </w:rPr>
        <w:t xml:space="preserve">Виды реализуемых образовательных программ: образовательная программа </w:t>
      </w:r>
      <w:r w:rsidR="001B34F4">
        <w:rPr>
          <w:rFonts w:ascii="Times New Roman" w:hAnsi="Times New Roman" w:cs="Times New Roman"/>
          <w:sz w:val="24"/>
          <w:szCs w:val="24"/>
        </w:rPr>
        <w:t>дошкольного образования (у</w:t>
      </w:r>
      <w:r w:rsidR="00D12921" w:rsidRPr="001B34F4">
        <w:rPr>
          <w:rFonts w:ascii="Times New Roman" w:hAnsi="Times New Roman" w:cs="Times New Roman"/>
          <w:sz w:val="24"/>
          <w:szCs w:val="24"/>
        </w:rPr>
        <w:t>ровень дошкольного образования</w:t>
      </w:r>
      <w:r w:rsidR="001B34F4">
        <w:rPr>
          <w:rFonts w:ascii="Times New Roman" w:hAnsi="Times New Roman" w:cs="Times New Roman"/>
          <w:sz w:val="24"/>
          <w:szCs w:val="24"/>
        </w:rPr>
        <w:t>)</w:t>
      </w:r>
      <w:r w:rsidR="00D12921" w:rsidRPr="001B34F4">
        <w:rPr>
          <w:rFonts w:ascii="Times New Roman" w:hAnsi="Times New Roman" w:cs="Times New Roman"/>
          <w:sz w:val="24"/>
          <w:szCs w:val="24"/>
        </w:rPr>
        <w:t>.</w:t>
      </w:r>
      <w:r w:rsidR="00E74374" w:rsidRPr="00E74374">
        <w:rPr>
          <w:rFonts w:cs="Calibri"/>
        </w:rPr>
        <w:t xml:space="preserve"> </w:t>
      </w:r>
      <w:r w:rsidR="00936C4D">
        <w:rPr>
          <w:rFonts w:ascii="Times New Roman" w:hAnsi="Times New Roman" w:cs="Times New Roman"/>
          <w:sz w:val="24"/>
          <w:szCs w:val="24"/>
        </w:rPr>
        <w:t>Содержание образовательной п</w:t>
      </w:r>
      <w:r w:rsidR="00E74374" w:rsidRPr="00E74374">
        <w:rPr>
          <w:rFonts w:ascii="Times New Roman" w:hAnsi="Times New Roman" w:cs="Times New Roman"/>
          <w:sz w:val="24"/>
          <w:szCs w:val="24"/>
        </w:rPr>
        <w:t>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74374" w:rsidRPr="00E74374" w:rsidRDefault="00E74374" w:rsidP="00BF2EF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74374">
        <w:rPr>
          <w:rFonts w:ascii="Times New Roman" w:hAnsi="Times New Roman" w:cs="Times New Roman"/>
          <w:sz w:val="24"/>
          <w:szCs w:val="24"/>
        </w:rPr>
        <w:t>-</w:t>
      </w:r>
      <w:r w:rsidR="00BF2EF0">
        <w:rPr>
          <w:rFonts w:ascii="Times New Roman" w:hAnsi="Times New Roman" w:cs="Times New Roman"/>
          <w:sz w:val="24"/>
          <w:szCs w:val="24"/>
        </w:rPr>
        <w:t xml:space="preserve"> </w:t>
      </w:r>
      <w:r w:rsidRPr="00E74374">
        <w:rPr>
          <w:rFonts w:ascii="Times New Roman" w:hAnsi="Times New Roman" w:cs="Times New Roman"/>
          <w:sz w:val="24"/>
          <w:szCs w:val="24"/>
        </w:rPr>
        <w:t>социально-коммуникативное развитие;</w:t>
      </w:r>
    </w:p>
    <w:p w:rsidR="00E74374" w:rsidRPr="00E74374" w:rsidRDefault="00E74374" w:rsidP="00BF2EF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74374">
        <w:rPr>
          <w:rFonts w:ascii="Times New Roman" w:hAnsi="Times New Roman" w:cs="Times New Roman"/>
          <w:sz w:val="24"/>
          <w:szCs w:val="24"/>
        </w:rPr>
        <w:t>-</w:t>
      </w:r>
      <w:r w:rsidR="00BF2EF0">
        <w:rPr>
          <w:rFonts w:ascii="Times New Roman" w:hAnsi="Times New Roman" w:cs="Times New Roman"/>
          <w:sz w:val="24"/>
          <w:szCs w:val="24"/>
        </w:rPr>
        <w:t xml:space="preserve"> </w:t>
      </w:r>
      <w:r w:rsidRPr="00E74374">
        <w:rPr>
          <w:rFonts w:ascii="Times New Roman" w:hAnsi="Times New Roman" w:cs="Times New Roman"/>
          <w:sz w:val="24"/>
          <w:szCs w:val="24"/>
        </w:rPr>
        <w:t>познавательное развитие;</w:t>
      </w:r>
    </w:p>
    <w:p w:rsidR="00E74374" w:rsidRPr="00E74374" w:rsidRDefault="00E74374" w:rsidP="00BF2EF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74374">
        <w:rPr>
          <w:rFonts w:ascii="Times New Roman" w:hAnsi="Times New Roman" w:cs="Times New Roman"/>
          <w:sz w:val="24"/>
          <w:szCs w:val="24"/>
        </w:rPr>
        <w:t>-</w:t>
      </w:r>
      <w:r w:rsidR="00BF2EF0">
        <w:rPr>
          <w:rFonts w:ascii="Times New Roman" w:hAnsi="Times New Roman" w:cs="Times New Roman"/>
          <w:sz w:val="24"/>
          <w:szCs w:val="24"/>
        </w:rPr>
        <w:t xml:space="preserve"> </w:t>
      </w:r>
      <w:r w:rsidRPr="00E74374">
        <w:rPr>
          <w:rFonts w:ascii="Times New Roman" w:hAnsi="Times New Roman" w:cs="Times New Roman"/>
          <w:sz w:val="24"/>
          <w:szCs w:val="24"/>
        </w:rPr>
        <w:t>речевое развитие;</w:t>
      </w:r>
    </w:p>
    <w:p w:rsidR="00E74374" w:rsidRPr="00E74374" w:rsidRDefault="00E74374" w:rsidP="00BF2EF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74374">
        <w:rPr>
          <w:rFonts w:ascii="Times New Roman" w:hAnsi="Times New Roman" w:cs="Times New Roman"/>
          <w:sz w:val="24"/>
          <w:szCs w:val="24"/>
        </w:rPr>
        <w:t>-</w:t>
      </w:r>
      <w:r w:rsidR="00BF2EF0">
        <w:rPr>
          <w:rFonts w:ascii="Times New Roman" w:hAnsi="Times New Roman" w:cs="Times New Roman"/>
          <w:sz w:val="24"/>
          <w:szCs w:val="24"/>
        </w:rPr>
        <w:t xml:space="preserve"> </w:t>
      </w:r>
      <w:r w:rsidRPr="00E74374">
        <w:rPr>
          <w:rFonts w:ascii="Times New Roman" w:hAnsi="Times New Roman" w:cs="Times New Roman"/>
          <w:sz w:val="24"/>
          <w:szCs w:val="24"/>
        </w:rPr>
        <w:t>художественно-эстетическое развитие;</w:t>
      </w:r>
    </w:p>
    <w:p w:rsidR="00E74374" w:rsidRPr="00E74374" w:rsidRDefault="00E74374" w:rsidP="00BF2EF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74374">
        <w:rPr>
          <w:rFonts w:ascii="Times New Roman" w:hAnsi="Times New Roman" w:cs="Times New Roman"/>
          <w:sz w:val="24"/>
          <w:szCs w:val="24"/>
        </w:rPr>
        <w:t>-</w:t>
      </w:r>
      <w:r w:rsidR="00BF2EF0">
        <w:rPr>
          <w:rFonts w:ascii="Times New Roman" w:hAnsi="Times New Roman" w:cs="Times New Roman"/>
          <w:sz w:val="24"/>
          <w:szCs w:val="24"/>
        </w:rPr>
        <w:t xml:space="preserve"> </w:t>
      </w:r>
      <w:r w:rsidRPr="00E74374">
        <w:rPr>
          <w:rFonts w:ascii="Times New Roman" w:hAnsi="Times New Roman" w:cs="Times New Roman"/>
          <w:sz w:val="24"/>
          <w:szCs w:val="24"/>
        </w:rPr>
        <w:t>физическое развитие.</w:t>
      </w:r>
    </w:p>
    <w:p w:rsidR="00E74374" w:rsidRPr="00E74374" w:rsidRDefault="00E74374" w:rsidP="00E74374">
      <w:pPr>
        <w:widowControl w:val="0"/>
        <w:autoSpaceDE w:val="0"/>
        <w:autoSpaceDN w:val="0"/>
        <w:adjustRightInd w:val="0"/>
        <w:spacing w:after="0" w:line="240" w:lineRule="auto"/>
        <w:jc w:val="both"/>
        <w:rPr>
          <w:rFonts w:ascii="Times New Roman" w:hAnsi="Times New Roman" w:cs="Times New Roman"/>
          <w:sz w:val="24"/>
          <w:szCs w:val="24"/>
        </w:rPr>
      </w:pPr>
      <w:r w:rsidRPr="00E74374">
        <w:rPr>
          <w:rFonts w:ascii="Times New Roman" w:hAnsi="Times New Roman" w:cs="Times New Roman"/>
          <w:sz w:val="24"/>
          <w:szCs w:val="24"/>
        </w:rPr>
        <w:t>3.</w:t>
      </w:r>
      <w:r w:rsidR="00BB7059">
        <w:rPr>
          <w:rFonts w:ascii="Times New Roman" w:hAnsi="Times New Roman" w:cs="Times New Roman"/>
          <w:sz w:val="24"/>
          <w:szCs w:val="24"/>
        </w:rPr>
        <w:t xml:space="preserve"> </w:t>
      </w:r>
      <w:r w:rsidRPr="00E74374">
        <w:rPr>
          <w:rFonts w:ascii="Times New Roman" w:hAnsi="Times New Roman" w:cs="Times New Roman"/>
          <w:sz w:val="24"/>
          <w:szCs w:val="24"/>
        </w:rPr>
        <w:t xml:space="preserve">Конкретное содержание указанных образовательных областей зависит от возрастных и индивидуальных особенностей детей, </w:t>
      </w:r>
      <w:r w:rsidR="00936C4D">
        <w:rPr>
          <w:rFonts w:ascii="Times New Roman" w:hAnsi="Times New Roman" w:cs="Times New Roman"/>
          <w:sz w:val="24"/>
          <w:szCs w:val="24"/>
        </w:rPr>
        <w:t>определяется целями и задачами образовательной п</w:t>
      </w:r>
      <w:r w:rsidRPr="00E74374">
        <w:rPr>
          <w:rFonts w:ascii="Times New Roman" w:hAnsi="Times New Roman" w:cs="Times New Roman"/>
          <w:sz w:val="24"/>
          <w:szCs w:val="24"/>
        </w:rPr>
        <w:t>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74374" w:rsidRDefault="00E74374" w:rsidP="00E7437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4374">
        <w:rPr>
          <w:rFonts w:ascii="Times New Roman" w:hAnsi="Times New Roman" w:cs="Times New Roman"/>
          <w:sz w:val="24"/>
          <w:szCs w:val="24"/>
        </w:rPr>
        <w:t>в младенческом возрасте (2 месяца - 1 год)</w:t>
      </w:r>
      <w:r>
        <w:rPr>
          <w:rFonts w:ascii="Times New Roman" w:hAnsi="Times New Roman" w:cs="Times New Roman"/>
          <w:sz w:val="24"/>
          <w:szCs w:val="24"/>
        </w:rPr>
        <w:t>;</w:t>
      </w:r>
    </w:p>
    <w:p w:rsidR="00E74374" w:rsidRPr="00E74374" w:rsidRDefault="00E74374" w:rsidP="00E7437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4374">
        <w:rPr>
          <w:rFonts w:ascii="Times New Roman" w:hAnsi="Times New Roman" w:cs="Times New Roman"/>
          <w:sz w:val="24"/>
          <w:szCs w:val="24"/>
        </w:rPr>
        <w:t>в ра</w:t>
      </w:r>
      <w:r>
        <w:rPr>
          <w:rFonts w:ascii="Times New Roman" w:hAnsi="Times New Roman" w:cs="Times New Roman"/>
          <w:sz w:val="24"/>
          <w:szCs w:val="24"/>
        </w:rPr>
        <w:t>ннем возрасте (1 год - 3 года)</w:t>
      </w:r>
      <w:r w:rsidRPr="00E74374">
        <w:rPr>
          <w:rFonts w:ascii="Times New Roman" w:hAnsi="Times New Roman" w:cs="Times New Roman"/>
          <w:sz w:val="24"/>
          <w:szCs w:val="24"/>
        </w:rPr>
        <w:t>;</w:t>
      </w:r>
    </w:p>
    <w:p w:rsidR="00E74374" w:rsidRPr="00E74374" w:rsidRDefault="00E74374" w:rsidP="00E7437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4374">
        <w:rPr>
          <w:rFonts w:ascii="Times New Roman" w:hAnsi="Times New Roman" w:cs="Times New Roman"/>
          <w:sz w:val="24"/>
          <w:szCs w:val="24"/>
        </w:rPr>
        <w:t>для детей дошкольн</w:t>
      </w:r>
      <w:r>
        <w:rPr>
          <w:rFonts w:ascii="Times New Roman" w:hAnsi="Times New Roman" w:cs="Times New Roman"/>
          <w:sz w:val="24"/>
          <w:szCs w:val="24"/>
        </w:rPr>
        <w:t>ого возраста (3 года - 8 лет).</w:t>
      </w:r>
    </w:p>
    <w:p w:rsidR="001B34F4" w:rsidRPr="00E74374" w:rsidRDefault="00E74374" w:rsidP="00E74374">
      <w:pPr>
        <w:widowControl w:val="0"/>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FA0D29">
        <w:rPr>
          <w:rFonts w:ascii="Times New Roman" w:hAnsi="Times New Roman" w:cs="Times New Roman"/>
          <w:sz w:val="24"/>
          <w:szCs w:val="24"/>
        </w:rPr>
        <w:t xml:space="preserve"> </w:t>
      </w:r>
      <w:r w:rsidR="001B34F4" w:rsidRPr="00E74374">
        <w:rPr>
          <w:rFonts w:ascii="Times New Roman" w:hAnsi="Times New Roman" w:cs="Times New Roman"/>
          <w:sz w:val="24"/>
          <w:szCs w:val="24"/>
        </w:rPr>
        <w:t>Образовательная деятельность по образовательным программам дошкольного образования осуществляется в группах общеразвивающей направленности.</w:t>
      </w:r>
    </w:p>
    <w:p w:rsidR="001B34F4" w:rsidRPr="001B34F4" w:rsidRDefault="00E74374" w:rsidP="00E74374">
      <w:pPr>
        <w:pStyle w:val="ConsPlusNormal"/>
        <w:tabs>
          <w:tab w:val="left" w:pos="284"/>
        </w:tabs>
        <w:jc w:val="both"/>
        <w:rPr>
          <w:rFonts w:ascii="Times New Roman" w:hAnsi="Times New Roman" w:cs="Times New Roman"/>
          <w:sz w:val="24"/>
          <w:szCs w:val="24"/>
        </w:rPr>
      </w:pPr>
      <w:r>
        <w:rPr>
          <w:rFonts w:ascii="Times New Roman" w:hAnsi="Times New Roman" w:cs="Times New Roman"/>
          <w:sz w:val="24"/>
          <w:szCs w:val="24"/>
        </w:rPr>
        <w:t>5.</w:t>
      </w:r>
      <w:r w:rsidR="00FA0D29">
        <w:rPr>
          <w:rFonts w:ascii="Times New Roman" w:hAnsi="Times New Roman" w:cs="Times New Roman"/>
          <w:sz w:val="24"/>
          <w:szCs w:val="24"/>
        </w:rPr>
        <w:t xml:space="preserve"> </w:t>
      </w:r>
      <w:r w:rsidR="001B34F4" w:rsidRPr="001B34F4">
        <w:rPr>
          <w:rFonts w:ascii="Times New Roman" w:hAnsi="Times New Roman" w:cs="Times New Roman"/>
          <w:sz w:val="24"/>
          <w:szCs w:val="24"/>
        </w:rPr>
        <w:t xml:space="preserve">В </w:t>
      </w:r>
      <w:r w:rsidR="001B34F4">
        <w:rPr>
          <w:rFonts w:ascii="Times New Roman" w:hAnsi="Times New Roman" w:cs="Times New Roman"/>
          <w:sz w:val="24"/>
          <w:szCs w:val="24"/>
        </w:rPr>
        <w:t xml:space="preserve">Учреждении могут быть организованы </w:t>
      </w:r>
      <w:r w:rsidR="001B34F4" w:rsidRPr="001B34F4">
        <w:rPr>
          <w:rFonts w:ascii="Times New Roman" w:hAnsi="Times New Roman" w:cs="Times New Roman"/>
          <w:sz w:val="24"/>
          <w:szCs w:val="24"/>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w:t>
      </w:r>
    </w:p>
    <w:p w:rsidR="001B34F4" w:rsidRPr="00E74374" w:rsidRDefault="00E74374" w:rsidP="00E74374">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FA0D29">
        <w:rPr>
          <w:rFonts w:ascii="Times New Roman" w:hAnsi="Times New Roman" w:cs="Times New Roman"/>
          <w:sz w:val="24"/>
          <w:szCs w:val="24"/>
        </w:rPr>
        <w:t xml:space="preserve"> </w:t>
      </w:r>
      <w:r w:rsidR="001B34F4" w:rsidRPr="00E74374">
        <w:rPr>
          <w:rFonts w:ascii="Times New Roman" w:hAnsi="Times New Roman" w:cs="Times New Roman"/>
          <w:sz w:val="24"/>
          <w:szCs w:val="24"/>
        </w:rPr>
        <w:t>В группы могут включаться как воспитанники одного возраста, так и воспитанники разных возрастов (разновозрастные группы).</w:t>
      </w:r>
    </w:p>
    <w:p w:rsidR="001A600B" w:rsidRPr="00E74374" w:rsidRDefault="00E74374" w:rsidP="00E74374">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7.</w:t>
      </w:r>
      <w:r w:rsidR="00FA0D29">
        <w:rPr>
          <w:rFonts w:ascii="Times New Roman" w:hAnsi="Times New Roman" w:cs="Times New Roman"/>
          <w:sz w:val="24"/>
          <w:szCs w:val="24"/>
          <w:shd w:val="clear" w:color="auto" w:fill="FFFFFF"/>
        </w:rPr>
        <w:t xml:space="preserve"> </w:t>
      </w:r>
      <w:r w:rsidR="005602B5" w:rsidRPr="00E74374">
        <w:rPr>
          <w:rFonts w:ascii="Times New Roman" w:hAnsi="Times New Roman" w:cs="Times New Roman"/>
          <w:sz w:val="24"/>
          <w:szCs w:val="24"/>
          <w:shd w:val="clear" w:color="auto" w:fill="FFFFFF"/>
        </w:rPr>
        <w:t>Режим работы Учрежден</w:t>
      </w:r>
      <w:r w:rsidR="001A600B" w:rsidRPr="00E74374">
        <w:rPr>
          <w:rFonts w:ascii="Times New Roman" w:hAnsi="Times New Roman" w:cs="Times New Roman"/>
          <w:sz w:val="24"/>
          <w:szCs w:val="24"/>
          <w:shd w:val="clear" w:color="auto" w:fill="FFFFFF"/>
        </w:rPr>
        <w:t>ия: пятидневная рабочая неделя, в</w:t>
      </w:r>
      <w:r w:rsidR="00E125A1" w:rsidRPr="00E74374">
        <w:rPr>
          <w:rFonts w:ascii="Times New Roman" w:hAnsi="Times New Roman" w:cs="Times New Roman"/>
          <w:sz w:val="24"/>
          <w:szCs w:val="24"/>
          <w:shd w:val="clear" w:color="auto" w:fill="FFFFFF"/>
        </w:rPr>
        <w:t xml:space="preserve">ыходные дни: суббота, воскресенье, </w:t>
      </w:r>
      <w:r w:rsidR="00E125A1" w:rsidRPr="00E74374">
        <w:rPr>
          <w:rFonts w:ascii="Times New Roman" w:hAnsi="Times New Roman" w:cs="Times New Roman"/>
          <w:color w:val="000000"/>
          <w:sz w:val="24"/>
          <w:szCs w:val="24"/>
        </w:rPr>
        <w:t xml:space="preserve">дополнительные выходные и праздничные дни устанавливаются в соответствии с действующим законодательством. </w:t>
      </w:r>
    </w:p>
    <w:p w:rsidR="00BD3AD4" w:rsidRPr="00E74374" w:rsidRDefault="00E74374" w:rsidP="00E74374">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8.</w:t>
      </w:r>
      <w:r w:rsidR="00FA0D29">
        <w:rPr>
          <w:rFonts w:ascii="Times New Roman" w:hAnsi="Times New Roman" w:cs="Times New Roman"/>
          <w:sz w:val="24"/>
          <w:szCs w:val="24"/>
          <w:shd w:val="clear" w:color="auto" w:fill="FFFFFF"/>
        </w:rPr>
        <w:t xml:space="preserve"> </w:t>
      </w:r>
      <w:r w:rsidR="005602B5" w:rsidRPr="00E74374">
        <w:rPr>
          <w:rFonts w:ascii="Times New Roman" w:hAnsi="Times New Roman" w:cs="Times New Roman"/>
          <w:sz w:val="24"/>
          <w:szCs w:val="24"/>
          <w:shd w:val="clear" w:color="auto" w:fill="FFFFFF"/>
        </w:rPr>
        <w:t>Группы функционируют в режиме сокращенного дня - 10 часового пребывания</w:t>
      </w:r>
      <w:r w:rsidR="008B7965" w:rsidRPr="00E74374">
        <w:rPr>
          <w:rFonts w:ascii="Times New Roman" w:hAnsi="Times New Roman" w:cs="Times New Roman"/>
          <w:sz w:val="24"/>
          <w:szCs w:val="24"/>
          <w:shd w:val="clear" w:color="auto" w:fill="FFFFFF"/>
        </w:rPr>
        <w:t>:</w:t>
      </w:r>
      <w:r w:rsidR="00822A82" w:rsidRPr="00E74374">
        <w:rPr>
          <w:rFonts w:ascii="Times New Roman" w:hAnsi="Times New Roman" w:cs="Times New Roman"/>
          <w:sz w:val="24"/>
          <w:szCs w:val="24"/>
          <w:shd w:val="clear" w:color="auto" w:fill="FFFFFF"/>
        </w:rPr>
        <w:t xml:space="preserve"> </w:t>
      </w:r>
      <w:r w:rsidR="008B7965" w:rsidRPr="00E74374">
        <w:rPr>
          <w:rFonts w:ascii="Times New Roman" w:hAnsi="Times New Roman" w:cs="Times New Roman"/>
          <w:sz w:val="24"/>
          <w:szCs w:val="24"/>
          <w:shd w:val="clear" w:color="auto" w:fill="FFFFFF"/>
        </w:rPr>
        <w:t>с 7ч.30м. до 17ч.30м.</w:t>
      </w:r>
      <w:r w:rsidR="00822A82" w:rsidRPr="00E74374">
        <w:rPr>
          <w:rFonts w:ascii="Times New Roman" w:eastAsia="Times New Roman" w:hAnsi="Times New Roman" w:cs="Times New Roman"/>
        </w:rPr>
        <w:t xml:space="preserve"> </w:t>
      </w:r>
    </w:p>
    <w:p w:rsidR="00C2260B" w:rsidRDefault="00E74374" w:rsidP="00C2260B">
      <w:pPr>
        <w:pStyle w:val="Default"/>
        <w:rPr>
          <w:sz w:val="23"/>
          <w:szCs w:val="23"/>
        </w:rPr>
      </w:pPr>
      <w:r>
        <w:rPr>
          <w:rFonts w:eastAsia="Times New Roman"/>
        </w:rPr>
        <w:t>9</w:t>
      </w:r>
      <w:r w:rsidR="00C2260B">
        <w:rPr>
          <w:rFonts w:eastAsia="Times New Roman"/>
        </w:rPr>
        <w:t>.</w:t>
      </w:r>
      <w:r w:rsidR="00FA0D29">
        <w:rPr>
          <w:rFonts w:eastAsia="Times New Roman"/>
        </w:rPr>
        <w:t xml:space="preserve"> </w:t>
      </w:r>
      <w:r w:rsidR="00C2260B">
        <w:rPr>
          <w:sz w:val="23"/>
          <w:szCs w:val="23"/>
        </w:rPr>
        <w:t xml:space="preserve">В Учреждении могут быть организованы также: </w:t>
      </w:r>
    </w:p>
    <w:p w:rsidR="00C2260B" w:rsidRDefault="00C2260B" w:rsidP="00C2260B">
      <w:pPr>
        <w:pStyle w:val="Default"/>
        <w:rPr>
          <w:sz w:val="23"/>
          <w:szCs w:val="23"/>
        </w:rPr>
      </w:pPr>
      <w:r>
        <w:rPr>
          <w:sz w:val="23"/>
          <w:szCs w:val="23"/>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C2260B" w:rsidRPr="00C2260B" w:rsidRDefault="00C2260B" w:rsidP="00C2260B">
      <w:pPr>
        <w:pStyle w:val="a5"/>
        <w:rPr>
          <w:rFonts w:ascii="Times New Roman" w:eastAsia="Times New Roman" w:hAnsi="Times New Roman" w:cs="Times New Roman"/>
          <w:sz w:val="24"/>
          <w:szCs w:val="24"/>
        </w:rPr>
      </w:pPr>
      <w:r w:rsidRPr="00C2260B">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w:t>
      </w:r>
      <w:r w:rsidR="00E74374">
        <w:rPr>
          <w:rFonts w:ascii="Times New Roman" w:hAnsi="Times New Roman" w:cs="Times New Roman"/>
          <w:sz w:val="24"/>
          <w:szCs w:val="24"/>
        </w:rPr>
        <w:t>ков в возрасте от 2 месяцев до 7</w:t>
      </w:r>
      <w:r w:rsidRPr="00C2260B">
        <w:rPr>
          <w:rFonts w:ascii="Times New Roman" w:hAnsi="Times New Roman" w:cs="Times New Roman"/>
          <w:sz w:val="24"/>
          <w:szCs w:val="24"/>
        </w:rPr>
        <w:t xml:space="preserve">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2260B" w:rsidRPr="00C2260B" w:rsidRDefault="00C2260B" w:rsidP="00C2260B">
      <w:pPr>
        <w:pStyle w:val="a4"/>
        <w:tabs>
          <w:tab w:val="left" w:pos="284"/>
        </w:tabs>
        <w:autoSpaceDE w:val="0"/>
        <w:autoSpaceDN w:val="0"/>
        <w:adjustRightInd w:val="0"/>
        <w:spacing w:after="0" w:line="240" w:lineRule="auto"/>
        <w:ind w:left="0"/>
        <w:jc w:val="both"/>
        <w:rPr>
          <w:rFonts w:ascii="Times New Roman" w:hAnsi="Times New Roman" w:cs="Times New Roman"/>
          <w:sz w:val="24"/>
          <w:szCs w:val="24"/>
        </w:rPr>
      </w:pPr>
    </w:p>
    <w:p w:rsidR="00F00C7E" w:rsidRPr="00C2260B" w:rsidRDefault="00F00C7E" w:rsidP="004F58B2">
      <w:pPr>
        <w:autoSpaceDE w:val="0"/>
        <w:autoSpaceDN w:val="0"/>
        <w:adjustRightInd w:val="0"/>
        <w:spacing w:after="0" w:line="240" w:lineRule="auto"/>
        <w:jc w:val="both"/>
        <w:rPr>
          <w:rFonts w:ascii="Times New Roman" w:hAnsi="Times New Roman" w:cs="Times New Roman"/>
          <w:b/>
          <w:sz w:val="24"/>
          <w:szCs w:val="24"/>
        </w:rPr>
      </w:pPr>
    </w:p>
    <w:p w:rsidR="004E7E95" w:rsidRPr="00201B61" w:rsidRDefault="004E7E95" w:rsidP="00D12921">
      <w:pPr>
        <w:autoSpaceDE w:val="0"/>
        <w:autoSpaceDN w:val="0"/>
        <w:adjustRightInd w:val="0"/>
        <w:spacing w:after="0" w:line="240" w:lineRule="auto"/>
        <w:jc w:val="center"/>
        <w:rPr>
          <w:rFonts w:ascii="Times New Roman" w:hAnsi="Times New Roman" w:cs="Times New Roman"/>
          <w:b/>
          <w:sz w:val="24"/>
          <w:szCs w:val="24"/>
        </w:rPr>
      </w:pPr>
      <w:r w:rsidRPr="00201B61">
        <w:rPr>
          <w:rFonts w:ascii="Times New Roman" w:hAnsi="Times New Roman" w:cs="Times New Roman"/>
          <w:b/>
          <w:sz w:val="24"/>
          <w:szCs w:val="24"/>
          <w:lang w:val="en-US"/>
        </w:rPr>
        <w:t>VI</w:t>
      </w:r>
      <w:r w:rsidRPr="00201B61">
        <w:rPr>
          <w:rFonts w:ascii="Times New Roman" w:hAnsi="Times New Roman" w:cs="Times New Roman"/>
          <w:b/>
          <w:sz w:val="24"/>
          <w:szCs w:val="24"/>
        </w:rPr>
        <w:t>.Работники Учреждения</w:t>
      </w:r>
    </w:p>
    <w:p w:rsidR="004E7E95" w:rsidRPr="00201B61" w:rsidRDefault="004E7E95" w:rsidP="00D12921">
      <w:pPr>
        <w:autoSpaceDE w:val="0"/>
        <w:autoSpaceDN w:val="0"/>
        <w:adjustRightInd w:val="0"/>
        <w:spacing w:after="0" w:line="240" w:lineRule="auto"/>
        <w:ind w:firstLine="540"/>
        <w:jc w:val="center"/>
        <w:rPr>
          <w:rFonts w:ascii="Times New Roman" w:hAnsi="Times New Roman" w:cs="Times New Roman"/>
          <w:b/>
          <w:color w:val="17365D" w:themeColor="text2" w:themeShade="BF"/>
          <w:sz w:val="24"/>
          <w:szCs w:val="24"/>
        </w:rPr>
      </w:pP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1.</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(далее – работники).</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2.</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 xml:space="preserve">Права, обязанности и ответственность работников Учреждения, занимающих должности, указанные в </w:t>
      </w:r>
      <w:hyperlink r:id="rId15" w:history="1">
        <w:r w:rsidR="004E7E95" w:rsidRPr="00654CF1">
          <w:rPr>
            <w:rFonts w:ascii="Times New Roman" w:hAnsi="Times New Roman" w:cs="Times New Roman"/>
            <w:sz w:val="24"/>
            <w:szCs w:val="24"/>
          </w:rPr>
          <w:t>пункте 1</w:t>
        </w:r>
      </w:hyperlink>
      <w:r w:rsidR="004E7E95" w:rsidRPr="00654CF1">
        <w:rPr>
          <w:rFonts w:ascii="Times New Roman" w:hAnsi="Times New Roman" w:cs="Times New Roman"/>
          <w:sz w:val="24"/>
          <w:szCs w:val="24"/>
        </w:rPr>
        <w:t xml:space="preserve"> настоящего раздела, устанавливаются законодательством Российской Федерации, правилами внутреннего трудового распорядка, локальными нормативными актами Учреждения, должностными инструкциями и трудовыми договорами.</w:t>
      </w:r>
    </w:p>
    <w:p w:rsidR="003B2822" w:rsidRPr="00201B61" w:rsidRDefault="003B2822" w:rsidP="004F58B2">
      <w:pPr>
        <w:pStyle w:val="a4"/>
        <w:tabs>
          <w:tab w:val="left" w:pos="993"/>
        </w:tabs>
        <w:autoSpaceDE w:val="0"/>
        <w:autoSpaceDN w:val="0"/>
        <w:adjustRightInd w:val="0"/>
        <w:spacing w:after="0" w:line="240" w:lineRule="auto"/>
        <w:ind w:left="0"/>
        <w:jc w:val="both"/>
        <w:rPr>
          <w:rFonts w:ascii="Times New Roman" w:hAnsi="Times New Roman" w:cs="Times New Roman"/>
          <w:b/>
          <w:color w:val="244061" w:themeColor="accent1" w:themeShade="80"/>
          <w:sz w:val="24"/>
          <w:szCs w:val="24"/>
        </w:rPr>
      </w:pPr>
    </w:p>
    <w:p w:rsidR="004E7E95" w:rsidRPr="00201B61" w:rsidRDefault="004E7E95" w:rsidP="00D12921">
      <w:pPr>
        <w:pStyle w:val="a4"/>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201B61">
        <w:rPr>
          <w:rFonts w:ascii="Times New Roman" w:hAnsi="Times New Roman" w:cs="Times New Roman"/>
          <w:b/>
          <w:sz w:val="24"/>
          <w:szCs w:val="24"/>
          <w:lang w:val="en-US"/>
        </w:rPr>
        <w:t>VII</w:t>
      </w:r>
      <w:r w:rsidRPr="00201B61">
        <w:rPr>
          <w:rFonts w:ascii="Times New Roman" w:hAnsi="Times New Roman" w:cs="Times New Roman"/>
          <w:b/>
          <w:sz w:val="24"/>
          <w:szCs w:val="24"/>
        </w:rPr>
        <w:t>.Имущество и финансы</w:t>
      </w:r>
    </w:p>
    <w:p w:rsidR="004E7E95" w:rsidRPr="00201B61" w:rsidRDefault="004E7E95" w:rsidP="004F58B2">
      <w:pPr>
        <w:tabs>
          <w:tab w:val="left" w:pos="0"/>
          <w:tab w:val="left" w:pos="993"/>
        </w:tabs>
        <w:autoSpaceDE w:val="0"/>
        <w:autoSpaceDN w:val="0"/>
        <w:adjustRightInd w:val="0"/>
        <w:spacing w:after="0" w:line="240" w:lineRule="auto"/>
        <w:jc w:val="both"/>
        <w:rPr>
          <w:rFonts w:ascii="Times New Roman" w:hAnsi="Times New Roman" w:cs="Times New Roman"/>
          <w:sz w:val="24"/>
          <w:szCs w:val="24"/>
        </w:rPr>
      </w:pP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1.</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 xml:space="preserve">Учредитель на праве оперативного управления закрепляет за Учреждением в целях его уставной деятельности необходимое движимое и недвижимое имущество, являющееся собственностью Палехского муниципального </w:t>
      </w:r>
      <w:r w:rsidR="00E8305C" w:rsidRPr="00FA0D29">
        <w:rPr>
          <w:rFonts w:ascii="Times New Roman" w:hAnsi="Times New Roman" w:cs="Times New Roman"/>
          <w:sz w:val="24"/>
          <w:szCs w:val="24"/>
        </w:rPr>
        <w:t>округа Ивановской области</w:t>
      </w:r>
      <w:r w:rsidR="004E7E95" w:rsidRPr="00654CF1">
        <w:rPr>
          <w:rFonts w:ascii="Times New Roman" w:hAnsi="Times New Roman" w:cs="Times New Roman"/>
          <w:sz w:val="24"/>
          <w:szCs w:val="24"/>
        </w:rPr>
        <w:t>.</w:t>
      </w:r>
    </w:p>
    <w:p w:rsidR="004E7E95" w:rsidRPr="00201B61" w:rsidRDefault="004E7E95" w:rsidP="00654CF1">
      <w:pPr>
        <w:pStyle w:val="a4"/>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201B61">
        <w:rPr>
          <w:rFonts w:ascii="Times New Roman" w:hAnsi="Times New Roman" w:cs="Times New Roman"/>
          <w:sz w:val="24"/>
          <w:szCs w:val="24"/>
        </w:rPr>
        <w:t>Учреждение обеспечивает осуществление государственной регистрации права оперативного управления на недвижимое имущество в соответствии с законодательством Российской Федерации и Ивановской области.</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2.</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использует закрепленное за ним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3.</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несет ответственность перед собственником за сохранность и эффективное использование закрепленного за ним имущества.</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4.</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5.</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самостоятельно осуществляет финансово-хозяйственную деятельность, имеет самостоятельный баланс и лицевой счет.</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54CF1">
        <w:rPr>
          <w:rFonts w:ascii="Times New Roman" w:hAnsi="Times New Roman" w:cs="Times New Roman"/>
          <w:sz w:val="24"/>
          <w:szCs w:val="24"/>
        </w:rPr>
        <w:t>6.</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7.</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Источниками формирования имущества и финансовых ресурсов Учреждения являются:</w:t>
      </w:r>
    </w:p>
    <w:p w:rsidR="004E7E95" w:rsidRPr="00FA0D29" w:rsidRDefault="004E7E95" w:rsidP="00654CF1">
      <w:pPr>
        <w:tabs>
          <w:tab w:val="left" w:pos="0"/>
          <w:tab w:val="left" w:pos="1134"/>
        </w:tabs>
        <w:autoSpaceDE w:val="0"/>
        <w:autoSpaceDN w:val="0"/>
        <w:adjustRightInd w:val="0"/>
        <w:spacing w:after="0" w:line="240" w:lineRule="auto"/>
        <w:jc w:val="both"/>
        <w:rPr>
          <w:rFonts w:ascii="Times New Roman" w:hAnsi="Times New Roman" w:cs="Times New Roman"/>
          <w:sz w:val="24"/>
          <w:szCs w:val="24"/>
        </w:rPr>
      </w:pPr>
      <w:r w:rsidRPr="00654CF1">
        <w:rPr>
          <w:rFonts w:ascii="Times New Roman" w:hAnsi="Times New Roman" w:cs="Times New Roman"/>
          <w:sz w:val="24"/>
          <w:szCs w:val="24"/>
        </w:rPr>
        <w:t xml:space="preserve">Имущество, закрепленное в установленном порядке </w:t>
      </w:r>
      <w:r w:rsidRPr="00FA0D29">
        <w:rPr>
          <w:rFonts w:ascii="Times New Roman" w:hAnsi="Times New Roman" w:cs="Times New Roman"/>
          <w:sz w:val="24"/>
          <w:szCs w:val="24"/>
        </w:rPr>
        <w:t>на праве оперативного управления.</w:t>
      </w:r>
    </w:p>
    <w:p w:rsidR="004E7E95" w:rsidRPr="00654CF1" w:rsidRDefault="00FA0D29" w:rsidP="00654CF1">
      <w:pPr>
        <w:tabs>
          <w:tab w:val="left" w:pos="0"/>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sidRPr="00FA0D29">
        <w:rPr>
          <w:rFonts w:ascii="Times New Roman" w:hAnsi="Times New Roman" w:cs="Times New Roman"/>
          <w:sz w:val="24"/>
          <w:szCs w:val="24"/>
        </w:rPr>
        <w:t>7.1.</w:t>
      </w:r>
      <w:r>
        <w:rPr>
          <w:rFonts w:ascii="Times New Roman" w:hAnsi="Times New Roman" w:cs="Times New Roman"/>
          <w:sz w:val="24"/>
          <w:szCs w:val="24"/>
        </w:rPr>
        <w:t xml:space="preserve"> </w:t>
      </w:r>
      <w:r w:rsidR="004E7E95" w:rsidRPr="00FA0D29">
        <w:rPr>
          <w:rFonts w:ascii="Times New Roman" w:hAnsi="Times New Roman" w:cs="Times New Roman"/>
          <w:sz w:val="24"/>
          <w:szCs w:val="24"/>
        </w:rPr>
        <w:t xml:space="preserve">Средства бюджета Палехского муниципального </w:t>
      </w:r>
      <w:r w:rsidR="00E8305C" w:rsidRPr="00FA0D29">
        <w:rPr>
          <w:rFonts w:ascii="Times New Roman" w:hAnsi="Times New Roman" w:cs="Times New Roman"/>
          <w:sz w:val="24"/>
          <w:szCs w:val="24"/>
        </w:rPr>
        <w:t>округа Ивановской области</w:t>
      </w:r>
      <w:r w:rsidR="004E7E95" w:rsidRPr="00654CF1">
        <w:rPr>
          <w:rFonts w:ascii="Times New Roman" w:hAnsi="Times New Roman" w:cs="Times New Roman"/>
          <w:sz w:val="24"/>
          <w:szCs w:val="24"/>
        </w:rPr>
        <w:t>.</w:t>
      </w:r>
    </w:p>
    <w:p w:rsidR="004E7E95" w:rsidRPr="00654CF1" w:rsidRDefault="00FA0D29" w:rsidP="00654CF1">
      <w:pPr>
        <w:tabs>
          <w:tab w:val="left" w:pos="0"/>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7.2.</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Иные источники, не запрещенные законодательством Российской Федерации и Ивановской области.</w:t>
      </w:r>
    </w:p>
    <w:p w:rsidR="004E7E95" w:rsidRPr="00654CF1" w:rsidRDefault="00FA0D29" w:rsidP="00654CF1">
      <w:pPr>
        <w:widowControl w:val="0"/>
        <w:tabs>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8.</w:t>
      </w:r>
      <w:r>
        <w:rPr>
          <w:rFonts w:ascii="Times New Roman" w:hAnsi="Times New Roman"/>
          <w:sz w:val="24"/>
          <w:szCs w:val="24"/>
        </w:rPr>
        <w:t xml:space="preserve"> </w:t>
      </w:r>
      <w:r w:rsidR="004E7E95" w:rsidRPr="00654CF1">
        <w:rPr>
          <w:rFonts w:ascii="Times New Roman" w:hAnsi="Times New Roman"/>
          <w:sz w:val="24"/>
          <w:szCs w:val="24"/>
        </w:rPr>
        <w:t>Финансовое обеспечение деятельности Учреждения осуществляется за счет средств муниципального бюджета на основании бюджетной сметы, утвержденной Учредителем.</w:t>
      </w:r>
    </w:p>
    <w:p w:rsidR="004E7E95" w:rsidRPr="00654CF1" w:rsidRDefault="00FA0D29" w:rsidP="00654CF1">
      <w:pPr>
        <w:widowControl w:val="0"/>
        <w:tabs>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654CF1">
        <w:rPr>
          <w:rFonts w:ascii="Times New Roman" w:hAnsi="Times New Roman"/>
          <w:sz w:val="24"/>
          <w:szCs w:val="24"/>
        </w:rPr>
        <w:t>9.</w:t>
      </w:r>
      <w:r>
        <w:rPr>
          <w:rFonts w:ascii="Times New Roman" w:hAnsi="Times New Roman"/>
          <w:sz w:val="24"/>
          <w:szCs w:val="24"/>
        </w:rPr>
        <w:t xml:space="preserve"> </w:t>
      </w:r>
      <w:r w:rsidR="004E7E95" w:rsidRPr="00654CF1">
        <w:rPr>
          <w:rFonts w:ascii="Times New Roman" w:hAnsi="Times New Roman"/>
          <w:sz w:val="24"/>
          <w:szCs w:val="24"/>
        </w:rPr>
        <w:t>Расходование денежных средств производится Учреждением в порядке, установленном бюджетным законодательством Российской Федерации и иными нормативными правовыми актами, регулирующими бюджетные правоотношения.</w:t>
      </w:r>
    </w:p>
    <w:p w:rsidR="004E7E95" w:rsidRPr="00654CF1" w:rsidRDefault="00FA0D29" w:rsidP="00654CF1">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10.</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отвечает по своим обязательствам в пределах находящихся в его распоряжении денежных средств и имущества. Субсидиарную ответственность по обязательствам Учреждения несет собственник имущества, закрепленного за Учреждением.</w:t>
      </w:r>
    </w:p>
    <w:p w:rsidR="004E7E95" w:rsidRPr="00654CF1" w:rsidRDefault="00FA0D29" w:rsidP="00654CF1">
      <w:pPr>
        <w:tabs>
          <w:tab w:val="left" w:pos="1134"/>
        </w:tabs>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ab/>
      </w:r>
      <w:r w:rsidR="00654CF1">
        <w:rPr>
          <w:rFonts w:ascii="Times New Roman" w:hAnsi="Times New Roman" w:cs="Times New Roman"/>
          <w:bCs/>
          <w:sz w:val="24"/>
          <w:szCs w:val="24"/>
        </w:rPr>
        <w:t>11.</w:t>
      </w:r>
      <w:r>
        <w:rPr>
          <w:rFonts w:ascii="Times New Roman" w:hAnsi="Times New Roman" w:cs="Times New Roman"/>
          <w:bCs/>
          <w:sz w:val="24"/>
          <w:szCs w:val="24"/>
        </w:rPr>
        <w:t xml:space="preserve"> </w:t>
      </w:r>
      <w:r w:rsidR="004E7E95" w:rsidRPr="00654CF1">
        <w:rPr>
          <w:rFonts w:ascii="Times New Roman" w:hAnsi="Times New Roman" w:cs="Times New Roman"/>
          <w:bCs/>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E7E95" w:rsidRPr="00654CF1" w:rsidRDefault="00FA0D29" w:rsidP="00654CF1">
      <w:pPr>
        <w:tabs>
          <w:tab w:val="left" w:pos="1134"/>
        </w:tabs>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ab/>
      </w:r>
      <w:r w:rsidR="00654CF1">
        <w:rPr>
          <w:rFonts w:ascii="Times New Roman" w:hAnsi="Times New Roman" w:cs="Times New Roman"/>
          <w:bCs/>
          <w:sz w:val="24"/>
          <w:szCs w:val="24"/>
        </w:rPr>
        <w:t>12.</w:t>
      </w:r>
      <w:r>
        <w:rPr>
          <w:rFonts w:ascii="Times New Roman" w:hAnsi="Times New Roman" w:cs="Times New Roman"/>
          <w:bCs/>
          <w:sz w:val="24"/>
          <w:szCs w:val="24"/>
        </w:rPr>
        <w:t xml:space="preserve"> </w:t>
      </w:r>
      <w:r w:rsidR="004E7E95" w:rsidRPr="00654CF1">
        <w:rPr>
          <w:rFonts w:ascii="Times New Roman" w:hAnsi="Times New Roman" w:cs="Times New Roman"/>
          <w:bCs/>
          <w:sz w:val="24"/>
          <w:szCs w:val="24"/>
        </w:rPr>
        <w:t>При ликвидации Учреждения его имущество после удовлетворения требований кредиторов направляется на цели развития образования.</w:t>
      </w:r>
      <w:r w:rsidR="00A66E62">
        <w:rPr>
          <w:rFonts w:ascii="Times New Roman" w:hAnsi="Times New Roman" w:cs="Times New Roman"/>
          <w:bCs/>
          <w:sz w:val="24"/>
          <w:szCs w:val="24"/>
        </w:rPr>
        <w:t xml:space="preserve"> </w:t>
      </w:r>
      <w:r w:rsidR="004E7E95" w:rsidRPr="00654CF1">
        <w:rPr>
          <w:rFonts w:ascii="Times New Roman" w:hAnsi="Times New Roman" w:cs="Times New Roman"/>
          <w:bCs/>
          <w:sz w:val="24"/>
          <w:szCs w:val="24"/>
        </w:rPr>
        <w:t>Распоряжение имуществом</w:t>
      </w:r>
      <w:r w:rsidR="004E7E95" w:rsidRPr="00654CF1">
        <w:rPr>
          <w:rFonts w:ascii="Times New Roman" w:hAnsi="Times New Roman" w:cs="Times New Roman"/>
          <w:bCs/>
          <w:color w:val="244061" w:themeColor="accent1" w:themeShade="80"/>
          <w:sz w:val="24"/>
          <w:szCs w:val="24"/>
        </w:rPr>
        <w:t xml:space="preserve"> </w:t>
      </w:r>
      <w:r w:rsidR="004E7E95" w:rsidRPr="00654CF1">
        <w:rPr>
          <w:rFonts w:ascii="Times New Roman" w:hAnsi="Times New Roman" w:cs="Times New Roman"/>
          <w:bCs/>
          <w:sz w:val="24"/>
          <w:szCs w:val="24"/>
        </w:rPr>
        <w:t>ликвидируе</w:t>
      </w:r>
      <w:r w:rsidR="00E8305C">
        <w:rPr>
          <w:rFonts w:ascii="Times New Roman" w:hAnsi="Times New Roman" w:cs="Times New Roman"/>
          <w:bCs/>
          <w:sz w:val="24"/>
          <w:szCs w:val="24"/>
        </w:rPr>
        <w:t>мого Учреждения осуществляется А</w:t>
      </w:r>
      <w:r w:rsidR="004E7E95" w:rsidRPr="00654CF1">
        <w:rPr>
          <w:rFonts w:ascii="Times New Roman" w:hAnsi="Times New Roman" w:cs="Times New Roman"/>
          <w:bCs/>
          <w:sz w:val="24"/>
          <w:szCs w:val="24"/>
        </w:rPr>
        <w:t xml:space="preserve">дминистрацией Палехского муниципального </w:t>
      </w:r>
      <w:r w:rsidR="00E8305C" w:rsidRPr="00FA0D29">
        <w:rPr>
          <w:rFonts w:ascii="Times New Roman" w:hAnsi="Times New Roman" w:cs="Times New Roman"/>
          <w:sz w:val="24"/>
          <w:szCs w:val="24"/>
        </w:rPr>
        <w:t>округа Ивановской области</w:t>
      </w:r>
      <w:r w:rsidR="004E7E95" w:rsidRPr="00654CF1">
        <w:rPr>
          <w:rFonts w:ascii="Times New Roman" w:hAnsi="Times New Roman" w:cs="Times New Roman"/>
          <w:bCs/>
          <w:sz w:val="24"/>
          <w:szCs w:val="24"/>
        </w:rPr>
        <w:t xml:space="preserve"> в установленном законодательством порядке.</w:t>
      </w:r>
    </w:p>
    <w:p w:rsidR="004E7E95" w:rsidRPr="00201B61" w:rsidRDefault="004E7E95" w:rsidP="004F58B2">
      <w:pPr>
        <w:widowControl w:val="0"/>
        <w:tabs>
          <w:tab w:val="left" w:pos="1134"/>
        </w:tabs>
        <w:autoSpaceDE w:val="0"/>
        <w:autoSpaceDN w:val="0"/>
        <w:adjustRightInd w:val="0"/>
        <w:spacing w:after="0" w:line="240" w:lineRule="auto"/>
        <w:jc w:val="both"/>
        <w:rPr>
          <w:rFonts w:ascii="Times New Roman" w:hAnsi="Times New Roman"/>
          <w:sz w:val="24"/>
          <w:szCs w:val="24"/>
        </w:rPr>
      </w:pPr>
    </w:p>
    <w:p w:rsidR="004E7E95" w:rsidRPr="00201B61" w:rsidRDefault="004E7E95" w:rsidP="005602B5">
      <w:pPr>
        <w:autoSpaceDE w:val="0"/>
        <w:autoSpaceDN w:val="0"/>
        <w:adjustRightInd w:val="0"/>
        <w:spacing w:after="0" w:line="240" w:lineRule="auto"/>
        <w:jc w:val="center"/>
        <w:rPr>
          <w:rFonts w:ascii="Times New Roman" w:hAnsi="Times New Roman" w:cs="Times New Roman"/>
          <w:b/>
          <w:sz w:val="24"/>
          <w:szCs w:val="24"/>
        </w:rPr>
      </w:pPr>
      <w:r w:rsidRPr="00201B61">
        <w:rPr>
          <w:rFonts w:ascii="Times New Roman" w:hAnsi="Times New Roman" w:cs="Times New Roman"/>
          <w:b/>
          <w:sz w:val="24"/>
          <w:szCs w:val="24"/>
          <w:lang w:val="en-US"/>
        </w:rPr>
        <w:t>VIII</w:t>
      </w:r>
      <w:r w:rsidRPr="00201B61">
        <w:rPr>
          <w:rFonts w:ascii="Times New Roman" w:hAnsi="Times New Roman" w:cs="Times New Roman"/>
          <w:b/>
          <w:sz w:val="24"/>
          <w:szCs w:val="24"/>
        </w:rPr>
        <w:t>.Локальные нормативные акты Учреждения</w:t>
      </w:r>
    </w:p>
    <w:p w:rsidR="004E7E95" w:rsidRPr="00201B61" w:rsidRDefault="004E7E95" w:rsidP="004F58B2">
      <w:pPr>
        <w:autoSpaceDE w:val="0"/>
        <w:autoSpaceDN w:val="0"/>
        <w:adjustRightInd w:val="0"/>
        <w:spacing w:after="0" w:line="240" w:lineRule="auto"/>
        <w:jc w:val="both"/>
        <w:rPr>
          <w:rFonts w:ascii="Times New Roman" w:hAnsi="Times New Roman" w:cs="Times New Roman"/>
          <w:b/>
          <w:sz w:val="24"/>
          <w:szCs w:val="24"/>
        </w:rPr>
      </w:pP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1.</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2.</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права, обязанности и ответственность обучающихся, правила приема обучающихся, режим занятий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права, обязанности и ответственность педагогических работников.</w:t>
      </w:r>
    </w:p>
    <w:p w:rsidR="004E7E95" w:rsidRPr="00654CF1" w:rsidRDefault="00FA0D29" w:rsidP="00654CF1">
      <w:pPr>
        <w:tabs>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CF1">
        <w:rPr>
          <w:rFonts w:ascii="Times New Roman" w:hAnsi="Times New Roman" w:cs="Times New Roman"/>
          <w:sz w:val="24"/>
          <w:szCs w:val="24"/>
        </w:rPr>
        <w:t>3.</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При принятии локальных нормативных актов, затрагивающих права обучающихся и работников Учреждения, учитывается мнение</w:t>
      </w:r>
      <w:r w:rsidR="005602B5">
        <w:rPr>
          <w:rFonts w:ascii="Times New Roman" w:hAnsi="Times New Roman" w:cs="Times New Roman"/>
          <w:sz w:val="24"/>
          <w:szCs w:val="24"/>
        </w:rPr>
        <w:t xml:space="preserve"> </w:t>
      </w:r>
      <w:r w:rsidR="005602B5" w:rsidRPr="00654CF1">
        <w:rPr>
          <w:rFonts w:ascii="Times New Roman" w:hAnsi="Times New Roman" w:cs="Times New Roman"/>
          <w:sz w:val="24"/>
          <w:szCs w:val="24"/>
        </w:rPr>
        <w:t>представительных органов работников</w:t>
      </w:r>
      <w:r w:rsidR="005602B5">
        <w:rPr>
          <w:rFonts w:ascii="Times New Roman" w:hAnsi="Times New Roman" w:cs="Times New Roman"/>
          <w:sz w:val="24"/>
          <w:szCs w:val="24"/>
        </w:rPr>
        <w:t xml:space="preserve"> и родителей (законных представителей)</w:t>
      </w:r>
      <w:r w:rsidR="004E7E95" w:rsidRPr="00654CF1">
        <w:rPr>
          <w:rFonts w:ascii="Times New Roman" w:hAnsi="Times New Roman" w:cs="Times New Roman"/>
          <w:sz w:val="24"/>
          <w:szCs w:val="24"/>
        </w:rPr>
        <w:t>, а также в порядке и в случаях, которые предусмотрены трудовым законодательством.</w:t>
      </w:r>
    </w:p>
    <w:p w:rsidR="004E7E95" w:rsidRPr="00711327" w:rsidRDefault="00FA0D29" w:rsidP="00654CF1">
      <w:pPr>
        <w:tabs>
          <w:tab w:val="left" w:pos="993"/>
        </w:tabs>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654CF1">
        <w:rPr>
          <w:rFonts w:ascii="Times New Roman" w:hAnsi="Times New Roman" w:cs="Times New Roman"/>
          <w:sz w:val="24"/>
          <w:szCs w:val="24"/>
        </w:rPr>
        <w:t>4.</w:t>
      </w:r>
      <w:r>
        <w:rPr>
          <w:rFonts w:ascii="Times New Roman" w:hAnsi="Times New Roman" w:cs="Times New Roman"/>
          <w:sz w:val="24"/>
          <w:szCs w:val="24"/>
        </w:rPr>
        <w:t xml:space="preserve"> </w:t>
      </w:r>
      <w:r w:rsidR="004E7E95" w:rsidRPr="00654CF1">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w:t>
      </w:r>
      <w:r w:rsidR="0032512D">
        <w:rPr>
          <w:rFonts w:ascii="Times New Roman" w:hAnsi="Times New Roman" w:cs="Times New Roman"/>
          <w:sz w:val="24"/>
          <w:szCs w:val="24"/>
        </w:rPr>
        <w:t>,</w:t>
      </w:r>
      <w:r w:rsidR="004E7E95" w:rsidRPr="00654CF1">
        <w:rPr>
          <w:rFonts w:ascii="Times New Roman" w:hAnsi="Times New Roman" w:cs="Times New Roman"/>
          <w:sz w:val="24"/>
          <w:szCs w:val="24"/>
        </w:rPr>
        <w:t xml:space="preserve"> положением либо принятые с нарушением установленного порядка, н</w:t>
      </w:r>
      <w:r w:rsidR="00711327">
        <w:rPr>
          <w:rFonts w:ascii="Times New Roman" w:hAnsi="Times New Roman" w:cs="Times New Roman"/>
          <w:sz w:val="24"/>
          <w:szCs w:val="24"/>
        </w:rPr>
        <w:t xml:space="preserve">е применяются и подлежат отмене </w:t>
      </w:r>
      <w:r w:rsidR="00711327" w:rsidRPr="0037735B">
        <w:rPr>
          <w:rFonts w:ascii="Times New Roman" w:hAnsi="Times New Roman" w:cs="Times New Roman"/>
          <w:sz w:val="24"/>
          <w:szCs w:val="24"/>
        </w:rPr>
        <w:t>Учреждением</w:t>
      </w:r>
    </w:p>
    <w:p w:rsidR="00415A72" w:rsidRDefault="0037735B" w:rsidP="0037735B">
      <w:pPr>
        <w:tabs>
          <w:tab w:val="left" w:pos="993"/>
        </w:tabs>
        <w:autoSpaceDE w:val="0"/>
        <w:autoSpaceDN w:val="0"/>
        <w:adjustRightInd w:val="0"/>
        <w:spacing w:after="0" w:line="240" w:lineRule="auto"/>
        <w:jc w:val="both"/>
        <w:rPr>
          <w:rFonts w:ascii="Times New Roman" w:eastAsia="Times New Roman" w:hAnsi="Times New Roman"/>
          <w:b/>
          <w:color w:val="C00000"/>
          <w:sz w:val="24"/>
          <w:szCs w:val="24"/>
          <w:lang w:eastAsia="ru-RU"/>
        </w:rPr>
      </w:pPr>
      <w:r>
        <w:rPr>
          <w:rFonts w:ascii="Times New Roman" w:hAnsi="Times New Roman" w:cs="Times New Roman"/>
          <w:sz w:val="24"/>
          <w:szCs w:val="24"/>
        </w:rPr>
        <w:tab/>
      </w:r>
      <w:r w:rsidR="005602B5">
        <w:rPr>
          <w:rFonts w:ascii="Times New Roman" w:hAnsi="Times New Roman" w:cs="Times New Roman"/>
          <w:sz w:val="24"/>
          <w:szCs w:val="24"/>
        </w:rPr>
        <w:t xml:space="preserve">5. Локальные нормативные акты Учреждения утверждаются </w:t>
      </w:r>
      <w:r w:rsidR="00F358D2">
        <w:rPr>
          <w:rFonts w:ascii="Times New Roman" w:hAnsi="Times New Roman" w:cs="Times New Roman"/>
          <w:sz w:val="24"/>
          <w:szCs w:val="24"/>
        </w:rPr>
        <w:t>заведующим Учреждения.</w:t>
      </w:r>
      <w:bookmarkStart w:id="0" w:name="_GoBack"/>
      <w:bookmarkEnd w:id="0"/>
    </w:p>
    <w:p w:rsidR="00415A72" w:rsidRPr="00415A72" w:rsidRDefault="00415A72" w:rsidP="00415A72">
      <w:pPr>
        <w:rPr>
          <w:rFonts w:ascii="Times New Roman" w:eastAsia="Times New Roman" w:hAnsi="Times New Roman"/>
          <w:sz w:val="24"/>
          <w:szCs w:val="24"/>
          <w:lang w:eastAsia="ru-RU"/>
        </w:rPr>
      </w:pPr>
    </w:p>
    <w:p w:rsidR="00415A72" w:rsidRPr="00415A72" w:rsidRDefault="00EE0F89" w:rsidP="00415A72">
      <w:pPr>
        <w:rPr>
          <w:rFonts w:ascii="Times New Roman" w:eastAsia="Times New Roman" w:hAnsi="Times New Roman"/>
          <w:sz w:val="24"/>
          <w:szCs w:val="24"/>
          <w:lang w:eastAsia="ru-RU"/>
        </w:rPr>
      </w:pPr>
      <w:r w:rsidRPr="00EE0F89">
        <w:rPr>
          <w:rFonts w:ascii="Times New Roman" w:eastAsia="Times New Roman" w:hAnsi="Times New Roman"/>
          <w:noProof/>
          <w:sz w:val="24"/>
          <w:szCs w:val="24"/>
          <w:lang w:eastAsia="ru-RU"/>
        </w:rPr>
        <w:drawing>
          <wp:inline distT="0" distB="0" distL="0" distR="0">
            <wp:extent cx="5940425" cy="8100580"/>
            <wp:effectExtent l="19050" t="0" r="3175"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940425" cy="8100580"/>
                    </a:xfrm>
                    <a:prstGeom prst="rect">
                      <a:avLst/>
                    </a:prstGeom>
                    <a:noFill/>
                    <a:ln w="9525">
                      <a:noFill/>
                      <a:miter lim="800000"/>
                      <a:headEnd/>
                      <a:tailEnd/>
                    </a:ln>
                  </pic:spPr>
                </pic:pic>
              </a:graphicData>
            </a:graphic>
          </wp:inline>
        </w:drawing>
      </w:r>
    </w:p>
    <w:p w:rsidR="000C3425" w:rsidRPr="00EE0F89" w:rsidRDefault="000C3425" w:rsidP="00415A72">
      <w:pPr>
        <w:rPr>
          <w:rFonts w:ascii="Times New Roman" w:eastAsia="Times New Roman" w:hAnsi="Times New Roman"/>
          <w:sz w:val="24"/>
          <w:szCs w:val="24"/>
          <w:lang w:val="en-US" w:eastAsia="ru-RU"/>
        </w:rPr>
      </w:pPr>
    </w:p>
    <w:p w:rsidR="00415A72" w:rsidRPr="00415A72" w:rsidRDefault="00415A72" w:rsidP="00415A72">
      <w:pPr>
        <w:rPr>
          <w:rFonts w:ascii="Times New Roman" w:eastAsia="Times New Roman" w:hAnsi="Times New Roman"/>
          <w:sz w:val="24"/>
          <w:szCs w:val="24"/>
          <w:lang w:eastAsia="ru-RU"/>
        </w:rPr>
      </w:pPr>
    </w:p>
    <w:sectPr w:rsidR="00415A72" w:rsidRPr="00415A72" w:rsidSect="0090481C">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0B1" w:rsidRDefault="00E420B1" w:rsidP="00EF37FC">
      <w:pPr>
        <w:spacing w:after="0" w:line="240" w:lineRule="auto"/>
      </w:pPr>
      <w:r>
        <w:separator/>
      </w:r>
    </w:p>
  </w:endnote>
  <w:endnote w:type="continuationSeparator" w:id="1">
    <w:p w:rsidR="00E420B1" w:rsidRDefault="00E420B1" w:rsidP="00EF3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3829"/>
      <w:docPartObj>
        <w:docPartGallery w:val="Page Numbers (Bottom of Page)"/>
        <w:docPartUnique/>
      </w:docPartObj>
    </w:sdtPr>
    <w:sdtContent>
      <w:p w:rsidR="000C3425" w:rsidRDefault="00C77762">
        <w:pPr>
          <w:pStyle w:val="aa"/>
        </w:pPr>
        <w:fldSimple w:instr=" PAGE   \* MERGEFORMAT ">
          <w:r w:rsidR="00BE23F9">
            <w:rPr>
              <w:noProof/>
            </w:rPr>
            <w:t>2</w:t>
          </w:r>
        </w:fldSimple>
      </w:p>
    </w:sdtContent>
  </w:sdt>
  <w:p w:rsidR="00EF37FC" w:rsidRDefault="00EF37F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0B1" w:rsidRDefault="00E420B1" w:rsidP="00EF37FC">
      <w:pPr>
        <w:spacing w:after="0" w:line="240" w:lineRule="auto"/>
      </w:pPr>
      <w:r>
        <w:separator/>
      </w:r>
    </w:p>
  </w:footnote>
  <w:footnote w:type="continuationSeparator" w:id="1">
    <w:p w:rsidR="00E420B1" w:rsidRDefault="00E420B1" w:rsidP="00EF37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0015"/>
    <w:multiLevelType w:val="singleLevel"/>
    <w:tmpl w:val="00000015"/>
    <w:name w:val="WW8Num21"/>
    <w:lvl w:ilvl="0">
      <w:start w:val="1"/>
      <w:numFmt w:val="decimal"/>
      <w:lvlText w:val="%1)"/>
      <w:lvlJc w:val="left"/>
      <w:pPr>
        <w:tabs>
          <w:tab w:val="num" w:pos="0"/>
        </w:tabs>
        <w:ind w:left="720" w:hanging="360"/>
      </w:pPr>
    </w:lvl>
  </w:abstractNum>
  <w:abstractNum w:abstractNumId="3">
    <w:nsid w:val="00D05167"/>
    <w:multiLevelType w:val="hybridMultilevel"/>
    <w:tmpl w:val="3A0079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FA33E2"/>
    <w:multiLevelType w:val="hybridMultilevel"/>
    <w:tmpl w:val="7C2AD904"/>
    <w:lvl w:ilvl="0" w:tplc="1D0A88BE">
      <w:start w:val="1"/>
      <w:numFmt w:val="decimal"/>
      <w:lvlText w:val="%1."/>
      <w:lvlJc w:val="left"/>
      <w:pPr>
        <w:ind w:left="1380" w:hanging="84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DE36EE9"/>
    <w:multiLevelType w:val="hybridMultilevel"/>
    <w:tmpl w:val="7DCEE430"/>
    <w:lvl w:ilvl="0" w:tplc="0419000F">
      <w:start w:val="1"/>
      <w:numFmt w:val="decimal"/>
      <w:lvlText w:val="%1."/>
      <w:lvlJc w:val="left"/>
      <w:pPr>
        <w:ind w:left="1572" w:hanging="360"/>
      </w:p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6">
    <w:nsid w:val="187D1EC3"/>
    <w:multiLevelType w:val="multilevel"/>
    <w:tmpl w:val="B60EAA0E"/>
    <w:lvl w:ilvl="0">
      <w:start w:val="1"/>
      <w:numFmt w:val="decimal"/>
      <w:lvlText w:val="%1."/>
      <w:lvlJc w:val="left"/>
      <w:pPr>
        <w:ind w:left="1069" w:hanging="360"/>
      </w:pPr>
      <w:rPr>
        <w:rFonts w:hint="default"/>
      </w:rPr>
    </w:lvl>
    <w:lvl w:ilvl="1">
      <w:start w:val="1"/>
      <w:numFmt w:val="bullet"/>
      <w:lvlText w:val="­"/>
      <w:lvlJc w:val="left"/>
      <w:pPr>
        <w:ind w:left="1129" w:hanging="420"/>
      </w:pPr>
      <w:rPr>
        <w:rFonts w:ascii="Courier New" w:hAnsi="Courier New"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18D31DE3"/>
    <w:multiLevelType w:val="hybridMultilevel"/>
    <w:tmpl w:val="A85074BA"/>
    <w:lvl w:ilvl="0" w:tplc="59C2C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964DAE"/>
    <w:multiLevelType w:val="multilevel"/>
    <w:tmpl w:val="18DE62CC"/>
    <w:lvl w:ilvl="0">
      <w:start w:val="1"/>
      <w:numFmt w:val="upperRoman"/>
      <w:lvlText w:val="%1."/>
      <w:lvlJc w:val="left"/>
      <w:pPr>
        <w:ind w:left="1080" w:hanging="720"/>
      </w:pPr>
      <w:rPr>
        <w:rFonts w:hint="default"/>
      </w:rPr>
    </w:lvl>
    <w:lvl w:ilvl="1">
      <w:start w:val="1"/>
      <w:numFmt w:val="decimal"/>
      <w:isLgl/>
      <w:lvlText w:val="%1.%2."/>
      <w:lvlJc w:val="left"/>
      <w:pPr>
        <w:ind w:left="1680"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400" w:hanging="11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36B6CE7"/>
    <w:multiLevelType w:val="hybridMultilevel"/>
    <w:tmpl w:val="763C5E06"/>
    <w:lvl w:ilvl="0" w:tplc="74F077A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A4026F"/>
    <w:multiLevelType w:val="multilevel"/>
    <w:tmpl w:val="5E9E3CF4"/>
    <w:lvl w:ilvl="0">
      <w:start w:val="1"/>
      <w:numFmt w:val="decimal"/>
      <w:lvlText w:val="%1."/>
      <w:lvlJc w:val="left"/>
      <w:pPr>
        <w:ind w:left="1353" w:hanging="360"/>
      </w:pPr>
      <w:rPr>
        <w:rFonts w:hint="default"/>
      </w:rPr>
    </w:lvl>
    <w:lvl w:ilvl="1">
      <w:start w:val="1"/>
      <w:numFmt w:val="decimal"/>
      <w:isLgl/>
      <w:lvlText w:val="%1.%2."/>
      <w:lvlJc w:val="left"/>
      <w:pPr>
        <w:ind w:left="1495" w:hanging="360"/>
      </w:pPr>
      <w:rPr>
        <w:rFonts w:hint="default"/>
        <w:sz w:val="24"/>
        <w:szCs w:val="24"/>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1">
    <w:nsid w:val="2F673E4A"/>
    <w:multiLevelType w:val="hybridMultilevel"/>
    <w:tmpl w:val="B86220F6"/>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2FE479F9"/>
    <w:multiLevelType w:val="multilevel"/>
    <w:tmpl w:val="189A4F8C"/>
    <w:lvl w:ilvl="0">
      <w:start w:val="13"/>
      <w:numFmt w:val="decimal"/>
      <w:lvlText w:val="%1"/>
      <w:lvlJc w:val="left"/>
      <w:pPr>
        <w:ind w:left="525" w:hanging="525"/>
      </w:pPr>
      <w:rPr>
        <w:rFonts w:hint="default"/>
      </w:rPr>
    </w:lvl>
    <w:lvl w:ilvl="1">
      <w:start w:val="4"/>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9680434"/>
    <w:multiLevelType w:val="hybridMultilevel"/>
    <w:tmpl w:val="D7381B6C"/>
    <w:lvl w:ilvl="0" w:tplc="989ABA0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39071E"/>
    <w:multiLevelType w:val="multilevel"/>
    <w:tmpl w:val="EC9E1E70"/>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4B775D4"/>
    <w:multiLevelType w:val="hybridMultilevel"/>
    <w:tmpl w:val="156C3412"/>
    <w:lvl w:ilvl="0" w:tplc="16BA414A">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587BEC"/>
    <w:multiLevelType w:val="multilevel"/>
    <w:tmpl w:val="6A6C2FE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569D13E7"/>
    <w:multiLevelType w:val="multilevel"/>
    <w:tmpl w:val="05283C2E"/>
    <w:lvl w:ilvl="0">
      <w:start w:val="1"/>
      <w:numFmt w:val="decimal"/>
      <w:lvlText w:val="%1."/>
      <w:lvlJc w:val="left"/>
      <w:pPr>
        <w:ind w:left="1575" w:hanging="1035"/>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8">
    <w:nsid w:val="5E0A6308"/>
    <w:multiLevelType w:val="multilevel"/>
    <w:tmpl w:val="BD5266EE"/>
    <w:lvl w:ilvl="0">
      <w:start w:val="1"/>
      <w:numFmt w:val="decimal"/>
      <w:lvlText w:val="%1."/>
      <w:lvlJc w:val="left"/>
      <w:pPr>
        <w:ind w:left="1069" w:hanging="360"/>
      </w:pPr>
      <w:rPr>
        <w:rFonts w:hint="default"/>
        <w:color w:val="auto"/>
        <w:sz w:val="28"/>
        <w:szCs w:val="28"/>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9">
    <w:nsid w:val="5F3E054A"/>
    <w:multiLevelType w:val="hybridMultilevel"/>
    <w:tmpl w:val="0F3EF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594BF3"/>
    <w:multiLevelType w:val="multilevel"/>
    <w:tmpl w:val="FB024144"/>
    <w:lvl w:ilvl="0">
      <w:start w:val="7"/>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nsid w:val="7FD85A7C"/>
    <w:multiLevelType w:val="multilevel"/>
    <w:tmpl w:val="2F067BB4"/>
    <w:lvl w:ilvl="0">
      <w:start w:val="13"/>
      <w:numFmt w:val="decimal"/>
      <w:lvlText w:val="%1."/>
      <w:lvlJc w:val="left"/>
      <w:pPr>
        <w:ind w:left="825" w:hanging="825"/>
      </w:pPr>
      <w:rPr>
        <w:rFonts w:hint="default"/>
      </w:rPr>
    </w:lvl>
    <w:lvl w:ilvl="1">
      <w:start w:val="6"/>
      <w:numFmt w:val="decimal"/>
      <w:lvlText w:val="%1.%2."/>
      <w:lvlJc w:val="left"/>
      <w:pPr>
        <w:ind w:left="1179" w:hanging="825"/>
      </w:pPr>
      <w:rPr>
        <w:rFonts w:hint="default"/>
      </w:rPr>
    </w:lvl>
    <w:lvl w:ilvl="2">
      <w:start w:val="6"/>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9"/>
  </w:num>
  <w:num w:numId="2">
    <w:abstractNumId w:val="15"/>
  </w:num>
  <w:num w:numId="3">
    <w:abstractNumId w:val="7"/>
  </w:num>
  <w:num w:numId="4">
    <w:abstractNumId w:val="8"/>
  </w:num>
  <w:num w:numId="5">
    <w:abstractNumId w:val="11"/>
  </w:num>
  <w:num w:numId="6">
    <w:abstractNumId w:val="10"/>
  </w:num>
  <w:num w:numId="7">
    <w:abstractNumId w:val="18"/>
  </w:num>
  <w:num w:numId="8">
    <w:abstractNumId w:val="16"/>
  </w:num>
  <w:num w:numId="9">
    <w:abstractNumId w:val="6"/>
  </w:num>
  <w:num w:numId="10">
    <w:abstractNumId w:val="13"/>
  </w:num>
  <w:num w:numId="11">
    <w:abstractNumId w:val="17"/>
  </w:num>
  <w:num w:numId="12">
    <w:abstractNumId w:val="14"/>
  </w:num>
  <w:num w:numId="13">
    <w:abstractNumId w:val="4"/>
  </w:num>
  <w:num w:numId="14">
    <w:abstractNumId w:val="20"/>
  </w:num>
  <w:num w:numId="15">
    <w:abstractNumId w:val="9"/>
  </w:num>
  <w:num w:numId="16">
    <w:abstractNumId w:val="12"/>
  </w:num>
  <w:num w:numId="17">
    <w:abstractNumId w:val="21"/>
  </w:num>
  <w:num w:numId="18">
    <w:abstractNumId w:val="0"/>
  </w:num>
  <w:num w:numId="19">
    <w:abstractNumId w:val="1"/>
  </w:num>
  <w:num w:numId="20">
    <w:abstractNumId w:val="2"/>
  </w:num>
  <w:num w:numId="21">
    <w:abstractNumId w:val="3"/>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9B28E8"/>
    <w:rsid w:val="000032DD"/>
    <w:rsid w:val="000255E8"/>
    <w:rsid w:val="0003686A"/>
    <w:rsid w:val="000448AC"/>
    <w:rsid w:val="000533C3"/>
    <w:rsid w:val="00070C85"/>
    <w:rsid w:val="00072F6B"/>
    <w:rsid w:val="000827AD"/>
    <w:rsid w:val="000843AB"/>
    <w:rsid w:val="000B7C54"/>
    <w:rsid w:val="000C3425"/>
    <w:rsid w:val="0013363F"/>
    <w:rsid w:val="001343CF"/>
    <w:rsid w:val="00157283"/>
    <w:rsid w:val="00171415"/>
    <w:rsid w:val="001750F7"/>
    <w:rsid w:val="00176948"/>
    <w:rsid w:val="0018476A"/>
    <w:rsid w:val="001A211C"/>
    <w:rsid w:val="001A2743"/>
    <w:rsid w:val="001A600B"/>
    <w:rsid w:val="001B34F4"/>
    <w:rsid w:val="001D3644"/>
    <w:rsid w:val="001D7949"/>
    <w:rsid w:val="001E7122"/>
    <w:rsid w:val="001E7752"/>
    <w:rsid w:val="001E77BD"/>
    <w:rsid w:val="001F1AFB"/>
    <w:rsid w:val="00201B61"/>
    <w:rsid w:val="002248BE"/>
    <w:rsid w:val="00277944"/>
    <w:rsid w:val="00282351"/>
    <w:rsid w:val="0028428A"/>
    <w:rsid w:val="00285FC2"/>
    <w:rsid w:val="002A3450"/>
    <w:rsid w:val="002B643B"/>
    <w:rsid w:val="002D72AF"/>
    <w:rsid w:val="002F638D"/>
    <w:rsid w:val="00305C61"/>
    <w:rsid w:val="0032512D"/>
    <w:rsid w:val="00353F0A"/>
    <w:rsid w:val="0037735B"/>
    <w:rsid w:val="00394FE6"/>
    <w:rsid w:val="003A7F52"/>
    <w:rsid w:val="003B2822"/>
    <w:rsid w:val="003B57F2"/>
    <w:rsid w:val="003C2B88"/>
    <w:rsid w:val="003D1809"/>
    <w:rsid w:val="003E7603"/>
    <w:rsid w:val="003F6B1D"/>
    <w:rsid w:val="004116CE"/>
    <w:rsid w:val="00415A72"/>
    <w:rsid w:val="00426CC4"/>
    <w:rsid w:val="00426E78"/>
    <w:rsid w:val="00432C4F"/>
    <w:rsid w:val="00467307"/>
    <w:rsid w:val="0047076F"/>
    <w:rsid w:val="00475330"/>
    <w:rsid w:val="0049278F"/>
    <w:rsid w:val="0049325A"/>
    <w:rsid w:val="004A2B2B"/>
    <w:rsid w:val="004A4057"/>
    <w:rsid w:val="004B5F61"/>
    <w:rsid w:val="004E3C52"/>
    <w:rsid w:val="004E6316"/>
    <w:rsid w:val="004E7B56"/>
    <w:rsid w:val="004E7E95"/>
    <w:rsid w:val="004F58B2"/>
    <w:rsid w:val="00513275"/>
    <w:rsid w:val="00520BC0"/>
    <w:rsid w:val="00521BE4"/>
    <w:rsid w:val="005235AD"/>
    <w:rsid w:val="005459D1"/>
    <w:rsid w:val="005602B5"/>
    <w:rsid w:val="00564522"/>
    <w:rsid w:val="005A7EF7"/>
    <w:rsid w:val="005B1ACB"/>
    <w:rsid w:val="005F52CC"/>
    <w:rsid w:val="00636ABF"/>
    <w:rsid w:val="006373CC"/>
    <w:rsid w:val="00654CF1"/>
    <w:rsid w:val="00657591"/>
    <w:rsid w:val="00672DEE"/>
    <w:rsid w:val="00685C54"/>
    <w:rsid w:val="00696E8F"/>
    <w:rsid w:val="006B4CFC"/>
    <w:rsid w:val="006D0B36"/>
    <w:rsid w:val="006D7412"/>
    <w:rsid w:val="00701050"/>
    <w:rsid w:val="00711327"/>
    <w:rsid w:val="0071456E"/>
    <w:rsid w:val="00731ED0"/>
    <w:rsid w:val="00737936"/>
    <w:rsid w:val="00757BA3"/>
    <w:rsid w:val="00762813"/>
    <w:rsid w:val="0078636F"/>
    <w:rsid w:val="007C2FDE"/>
    <w:rsid w:val="007C3C50"/>
    <w:rsid w:val="007E7DDA"/>
    <w:rsid w:val="00811BAE"/>
    <w:rsid w:val="00812A03"/>
    <w:rsid w:val="00815149"/>
    <w:rsid w:val="00820D4D"/>
    <w:rsid w:val="00822A82"/>
    <w:rsid w:val="00824DB9"/>
    <w:rsid w:val="0083578C"/>
    <w:rsid w:val="008573F2"/>
    <w:rsid w:val="008620E7"/>
    <w:rsid w:val="0086593E"/>
    <w:rsid w:val="00875D96"/>
    <w:rsid w:val="00876D1C"/>
    <w:rsid w:val="00896003"/>
    <w:rsid w:val="008A6781"/>
    <w:rsid w:val="008B7965"/>
    <w:rsid w:val="0090368E"/>
    <w:rsid w:val="00903E6B"/>
    <w:rsid w:val="0090481C"/>
    <w:rsid w:val="00905946"/>
    <w:rsid w:val="00915FDB"/>
    <w:rsid w:val="00925E9A"/>
    <w:rsid w:val="009268F7"/>
    <w:rsid w:val="00936C4D"/>
    <w:rsid w:val="00954C88"/>
    <w:rsid w:val="009A23E4"/>
    <w:rsid w:val="009A7C03"/>
    <w:rsid w:val="009B28E8"/>
    <w:rsid w:val="009B37FF"/>
    <w:rsid w:val="009B5C38"/>
    <w:rsid w:val="009E0CAD"/>
    <w:rsid w:val="009F574E"/>
    <w:rsid w:val="00A21C0C"/>
    <w:rsid w:val="00A57B9F"/>
    <w:rsid w:val="00A6681F"/>
    <w:rsid w:val="00A66E62"/>
    <w:rsid w:val="00A764D0"/>
    <w:rsid w:val="00A822F4"/>
    <w:rsid w:val="00A90593"/>
    <w:rsid w:val="00AE17FC"/>
    <w:rsid w:val="00AE5D85"/>
    <w:rsid w:val="00AF07B8"/>
    <w:rsid w:val="00AF0C37"/>
    <w:rsid w:val="00AF1EDA"/>
    <w:rsid w:val="00AF2988"/>
    <w:rsid w:val="00B22A47"/>
    <w:rsid w:val="00B63356"/>
    <w:rsid w:val="00B63FC8"/>
    <w:rsid w:val="00B74812"/>
    <w:rsid w:val="00B96016"/>
    <w:rsid w:val="00B979A7"/>
    <w:rsid w:val="00BA025E"/>
    <w:rsid w:val="00BB7059"/>
    <w:rsid w:val="00BC20E5"/>
    <w:rsid w:val="00BD3AD4"/>
    <w:rsid w:val="00BD7250"/>
    <w:rsid w:val="00BE23F9"/>
    <w:rsid w:val="00BE718B"/>
    <w:rsid w:val="00BF2EF0"/>
    <w:rsid w:val="00C0187A"/>
    <w:rsid w:val="00C223E7"/>
    <w:rsid w:val="00C2260B"/>
    <w:rsid w:val="00C33C89"/>
    <w:rsid w:val="00C455C2"/>
    <w:rsid w:val="00C57EDF"/>
    <w:rsid w:val="00C65C58"/>
    <w:rsid w:val="00C7116A"/>
    <w:rsid w:val="00C77762"/>
    <w:rsid w:val="00C81CFC"/>
    <w:rsid w:val="00C84D3B"/>
    <w:rsid w:val="00C87C71"/>
    <w:rsid w:val="00CC2075"/>
    <w:rsid w:val="00CD6BDF"/>
    <w:rsid w:val="00CE5ADE"/>
    <w:rsid w:val="00CF06A1"/>
    <w:rsid w:val="00D12921"/>
    <w:rsid w:val="00D146BF"/>
    <w:rsid w:val="00D16DBE"/>
    <w:rsid w:val="00D71123"/>
    <w:rsid w:val="00D92A32"/>
    <w:rsid w:val="00DB1E64"/>
    <w:rsid w:val="00DD0E26"/>
    <w:rsid w:val="00DD56B7"/>
    <w:rsid w:val="00DF5043"/>
    <w:rsid w:val="00E07CC0"/>
    <w:rsid w:val="00E125A1"/>
    <w:rsid w:val="00E420B1"/>
    <w:rsid w:val="00E4579E"/>
    <w:rsid w:val="00E46300"/>
    <w:rsid w:val="00E507FE"/>
    <w:rsid w:val="00E5147D"/>
    <w:rsid w:val="00E6175B"/>
    <w:rsid w:val="00E74374"/>
    <w:rsid w:val="00E828A8"/>
    <w:rsid w:val="00E8305C"/>
    <w:rsid w:val="00EB32FE"/>
    <w:rsid w:val="00ED2E68"/>
    <w:rsid w:val="00ED4D6A"/>
    <w:rsid w:val="00EE0F89"/>
    <w:rsid w:val="00EF37FC"/>
    <w:rsid w:val="00F00C7E"/>
    <w:rsid w:val="00F055EC"/>
    <w:rsid w:val="00F10AAE"/>
    <w:rsid w:val="00F3421C"/>
    <w:rsid w:val="00F358D2"/>
    <w:rsid w:val="00F565C8"/>
    <w:rsid w:val="00F6269E"/>
    <w:rsid w:val="00F72E12"/>
    <w:rsid w:val="00FA0D29"/>
    <w:rsid w:val="00FB72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EDF"/>
  </w:style>
  <w:style w:type="paragraph" w:styleId="1">
    <w:name w:val="heading 1"/>
    <w:basedOn w:val="a"/>
    <w:next w:val="a"/>
    <w:link w:val="10"/>
    <w:uiPriority w:val="9"/>
    <w:qFormat/>
    <w:rsid w:val="004A4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2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2DEE"/>
    <w:pPr>
      <w:ind w:left="720"/>
      <w:contextualSpacing/>
    </w:pPr>
  </w:style>
  <w:style w:type="paragraph" w:customStyle="1" w:styleId="ConsPlusNonformat">
    <w:name w:val="ConsPlusNonformat"/>
    <w:uiPriority w:val="99"/>
    <w:rsid w:val="00672DE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96E8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AF2988"/>
    <w:pPr>
      <w:autoSpaceDE w:val="0"/>
      <w:autoSpaceDN w:val="0"/>
      <w:adjustRightInd w:val="0"/>
      <w:spacing w:after="0" w:line="240" w:lineRule="auto"/>
    </w:pPr>
    <w:rPr>
      <w:rFonts w:ascii="Arial" w:hAnsi="Arial" w:cs="Arial"/>
      <w:sz w:val="20"/>
      <w:szCs w:val="20"/>
    </w:rPr>
  </w:style>
  <w:style w:type="paragraph" w:styleId="a5">
    <w:name w:val="No Spacing"/>
    <w:uiPriority w:val="1"/>
    <w:qFormat/>
    <w:rsid w:val="00BE718B"/>
    <w:pPr>
      <w:spacing w:after="0" w:line="240" w:lineRule="auto"/>
    </w:pPr>
    <w:rPr>
      <w:rFonts w:eastAsiaTheme="minorEastAsia"/>
      <w:lang w:eastAsia="ru-RU"/>
    </w:rPr>
  </w:style>
  <w:style w:type="paragraph" w:customStyle="1" w:styleId="Default">
    <w:name w:val="Default"/>
    <w:rsid w:val="007C2F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A4057"/>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1B34F4"/>
    <w:pPr>
      <w:spacing w:after="0" w:line="240" w:lineRule="auto"/>
    </w:pPr>
    <w:rPr>
      <w:rFonts w:ascii="Arial" w:hAnsi="Arial" w:cs="Arial"/>
      <w:sz w:val="16"/>
      <w:szCs w:val="16"/>
    </w:rPr>
  </w:style>
  <w:style w:type="character" w:customStyle="1" w:styleId="a7">
    <w:name w:val="Текст выноски Знак"/>
    <w:basedOn w:val="a0"/>
    <w:link w:val="a6"/>
    <w:uiPriority w:val="99"/>
    <w:semiHidden/>
    <w:rsid w:val="001B34F4"/>
    <w:rPr>
      <w:rFonts w:ascii="Arial" w:hAnsi="Arial" w:cs="Arial"/>
      <w:sz w:val="16"/>
      <w:szCs w:val="16"/>
    </w:rPr>
  </w:style>
  <w:style w:type="paragraph" w:styleId="a8">
    <w:name w:val="header"/>
    <w:basedOn w:val="a"/>
    <w:link w:val="a9"/>
    <w:uiPriority w:val="99"/>
    <w:semiHidden/>
    <w:unhideWhenUsed/>
    <w:rsid w:val="00EF37F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F37FC"/>
  </w:style>
  <w:style w:type="paragraph" w:styleId="aa">
    <w:name w:val="footer"/>
    <w:basedOn w:val="a"/>
    <w:link w:val="ab"/>
    <w:uiPriority w:val="99"/>
    <w:unhideWhenUsed/>
    <w:rsid w:val="00EF37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37FC"/>
  </w:style>
  <w:style w:type="character" w:styleId="ac">
    <w:name w:val="Hyperlink"/>
    <w:basedOn w:val="a0"/>
    <w:uiPriority w:val="99"/>
    <w:semiHidden/>
    <w:unhideWhenUsed/>
    <w:rsid w:val="003251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4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2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72DEE"/>
    <w:pPr>
      <w:ind w:left="720"/>
      <w:contextualSpacing/>
    </w:pPr>
  </w:style>
  <w:style w:type="paragraph" w:customStyle="1" w:styleId="ConsPlusNonformat">
    <w:name w:val="ConsPlusNonformat"/>
    <w:uiPriority w:val="99"/>
    <w:rsid w:val="00672DE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96E8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AF2988"/>
    <w:pPr>
      <w:autoSpaceDE w:val="0"/>
      <w:autoSpaceDN w:val="0"/>
      <w:adjustRightInd w:val="0"/>
      <w:spacing w:after="0" w:line="240" w:lineRule="auto"/>
    </w:pPr>
    <w:rPr>
      <w:rFonts w:ascii="Arial" w:hAnsi="Arial" w:cs="Arial"/>
      <w:sz w:val="20"/>
      <w:szCs w:val="20"/>
    </w:rPr>
  </w:style>
  <w:style w:type="paragraph" w:styleId="a5">
    <w:name w:val="No Spacing"/>
    <w:uiPriority w:val="1"/>
    <w:qFormat/>
    <w:rsid w:val="00BE718B"/>
    <w:pPr>
      <w:spacing w:after="0" w:line="240" w:lineRule="auto"/>
    </w:pPr>
    <w:rPr>
      <w:rFonts w:eastAsiaTheme="minorEastAsia"/>
      <w:lang w:eastAsia="ru-RU"/>
    </w:rPr>
  </w:style>
  <w:style w:type="paragraph" w:customStyle="1" w:styleId="Default">
    <w:name w:val="Default"/>
    <w:rsid w:val="007C2F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A4057"/>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1B34F4"/>
    <w:pPr>
      <w:spacing w:after="0" w:line="240" w:lineRule="auto"/>
    </w:pPr>
    <w:rPr>
      <w:rFonts w:ascii="Arial" w:hAnsi="Arial" w:cs="Arial"/>
      <w:sz w:val="16"/>
      <w:szCs w:val="16"/>
    </w:rPr>
  </w:style>
  <w:style w:type="character" w:customStyle="1" w:styleId="a7">
    <w:name w:val="Текст выноски Знак"/>
    <w:basedOn w:val="a0"/>
    <w:link w:val="a6"/>
    <w:uiPriority w:val="99"/>
    <w:semiHidden/>
    <w:rsid w:val="001B34F4"/>
    <w:rPr>
      <w:rFonts w:ascii="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1507819456">
      <w:bodyDiv w:val="1"/>
      <w:marLeft w:val="0"/>
      <w:marRight w:val="0"/>
      <w:marTop w:val="0"/>
      <w:marBottom w:val="0"/>
      <w:divBdr>
        <w:top w:val="none" w:sz="0" w:space="0" w:color="auto"/>
        <w:left w:val="none" w:sz="0" w:space="0" w:color="auto"/>
        <w:bottom w:val="none" w:sz="0" w:space="0" w:color="auto"/>
        <w:right w:val="none" w:sz="0" w:space="0" w:color="auto"/>
      </w:divBdr>
      <w:divsChild>
        <w:div w:id="1576042020">
          <w:marLeft w:val="0"/>
          <w:marRight w:val="0"/>
          <w:marTop w:val="0"/>
          <w:marBottom w:val="0"/>
          <w:divBdr>
            <w:top w:val="none" w:sz="0" w:space="0" w:color="auto"/>
            <w:left w:val="none" w:sz="0" w:space="0" w:color="auto"/>
            <w:bottom w:val="none" w:sz="0" w:space="0" w:color="auto"/>
            <w:right w:val="none" w:sz="0" w:space="0" w:color="auto"/>
          </w:divBdr>
          <w:divsChild>
            <w:div w:id="109937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25267/80f2bd336bb0e5518412ce1009a4a21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70291362/caed1f338455c425853a4f32b00aa739/" TargetMode="External"/><Relationship Id="rId17" Type="http://schemas.openxmlformats.org/officeDocument/2006/relationships/footer" Target="foot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F750C231C1E20D328CD1D4B939ED635F348D8E6233937D1948E619FAQFAEG" TargetMode="External"/><Relationship Id="rId5" Type="http://schemas.openxmlformats.org/officeDocument/2006/relationships/webSettings" Target="webSettings.xml"/><Relationship Id="rId15" Type="http://schemas.openxmlformats.org/officeDocument/2006/relationships/hyperlink" Target="consultantplus://offline/ref=C3DC0D020AC59ABB73D173B5B88D2D402ECC99CDA79BD1A9EB39ED6C58CA038FF138838216A1BBD72AuBI" TargetMode="External"/><Relationship Id="rId10" Type="http://schemas.openxmlformats.org/officeDocument/2006/relationships/hyperlink" Target="consultantplus://offline/ref=F747A1D25E12C9FCEC8B37BC30F74EF73D75EE0EF471C3FB28B56E9628T8B5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747A1D25E12C9FCEC8B37BC30F74EF73D75EE0AF979C3FB28B56E9628T8B5N" TargetMode="External"/><Relationship Id="rId14" Type="http://schemas.openxmlformats.org/officeDocument/2006/relationships/hyperlink" Target="consultantplus://offline/ref=A7896285B32E53E358893D05FCC41BD699140192082376010E50CD21C979593BF25B5E060F6939i5g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74BA05-9B12-4C89-B0C4-7768F877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12</Pages>
  <Words>4742</Words>
  <Characters>27036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Марина Пескова</cp:lastModifiedBy>
  <cp:revision>26</cp:revision>
  <cp:lastPrinted>2026-01-12T13:35:00Z</cp:lastPrinted>
  <dcterms:created xsi:type="dcterms:W3CDTF">2015-11-26T11:10:00Z</dcterms:created>
  <dcterms:modified xsi:type="dcterms:W3CDTF">2026-02-16T20:01:00Z</dcterms:modified>
</cp:coreProperties>
</file>